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820EC" w14:textId="3A75392C" w:rsidR="003D30A6" w:rsidRDefault="003D30A6">
      <w:r>
        <w:rPr>
          <w:noProof/>
          <w:sz w:val="28"/>
          <w:szCs w:val="28"/>
          <w:lang w:val="fr-CA"/>
        </w:rPr>
        <w:drawing>
          <wp:anchor distT="0" distB="0" distL="114300" distR="114300" simplePos="0" relativeHeight="251658240" behindDoc="1" locked="0" layoutInCell="1" allowOverlap="1" wp14:anchorId="3E1F1870" wp14:editId="6E34FB29">
            <wp:simplePos x="0" y="0"/>
            <wp:positionH relativeFrom="column">
              <wp:posOffset>-88265</wp:posOffset>
            </wp:positionH>
            <wp:positionV relativeFrom="paragraph">
              <wp:posOffset>29633</wp:posOffset>
            </wp:positionV>
            <wp:extent cx="1246434" cy="95504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extLst>
                        <a:ext uri="{28A0092B-C50C-407E-A947-70E740481C1C}">
                          <a14:useLocalDpi xmlns:a14="http://schemas.microsoft.com/office/drawing/2010/main" val="0"/>
                        </a:ext>
                      </a:extLst>
                    </a:blip>
                    <a:stretch>
                      <a:fillRect/>
                    </a:stretch>
                  </pic:blipFill>
                  <pic:spPr>
                    <a:xfrm>
                      <a:off x="0" y="0"/>
                      <a:ext cx="1246434" cy="955040"/>
                    </a:xfrm>
                    <a:prstGeom prst="rect">
                      <a:avLst/>
                    </a:prstGeom>
                  </pic:spPr>
                </pic:pic>
              </a:graphicData>
            </a:graphic>
            <wp14:sizeRelH relativeFrom="margin">
              <wp14:pctWidth>0</wp14:pctWidth>
            </wp14:sizeRelH>
            <wp14:sizeRelV relativeFrom="margin">
              <wp14:pctHeight>0</wp14:pctHeight>
            </wp14:sizeRelV>
          </wp:anchor>
        </w:drawing>
      </w:r>
    </w:p>
    <w:tbl>
      <w:tblPr>
        <w:tblW w:w="11158" w:type="dxa"/>
        <w:tblInd w:w="1080" w:type="dxa"/>
        <w:tblLook w:val="0600" w:firstRow="0" w:lastRow="0" w:firstColumn="0" w:lastColumn="0" w:noHBand="1" w:noVBand="1"/>
      </w:tblPr>
      <w:tblGrid>
        <w:gridCol w:w="9098"/>
        <w:gridCol w:w="2060"/>
      </w:tblGrid>
      <w:tr w:rsidR="008B6F7F" w:rsidRPr="00B87EFE" w14:paraId="5282D62C" w14:textId="77777777" w:rsidTr="008B6F7F">
        <w:trPr>
          <w:trHeight w:val="367"/>
        </w:trPr>
        <w:tc>
          <w:tcPr>
            <w:tcW w:w="9098" w:type="dxa"/>
            <w:vAlign w:val="center"/>
          </w:tcPr>
          <w:p w14:paraId="0FB454B0" w14:textId="6E795EA7" w:rsidR="00E3286D" w:rsidRPr="003D30A6" w:rsidRDefault="003D30A6" w:rsidP="003D30A6">
            <w:pPr>
              <w:pStyle w:val="Titre"/>
              <w:ind w:right="-606"/>
              <w:jc w:val="center"/>
              <w:rPr>
                <w:rFonts w:asciiTheme="majorHAnsi" w:hAnsiTheme="majorHAnsi"/>
                <w:lang w:val="fr-CA"/>
              </w:rPr>
            </w:pPr>
            <w:r w:rsidRPr="003D30A6">
              <w:rPr>
                <w:rFonts w:asciiTheme="majorHAnsi" w:hAnsiTheme="majorHAnsi"/>
                <w:lang w:val="fr-CA"/>
              </w:rPr>
              <w:t>For</w:t>
            </w:r>
            <w:r w:rsidR="00404366" w:rsidRPr="003D30A6">
              <w:rPr>
                <w:rFonts w:asciiTheme="majorHAnsi" w:hAnsiTheme="majorHAnsi"/>
                <w:lang w:val="fr-CA"/>
              </w:rPr>
              <w:t>mulaire d’inscription</w:t>
            </w:r>
          </w:p>
          <w:p w14:paraId="081C2CF5" w14:textId="0D2C6778" w:rsidR="00404366" w:rsidRPr="003D30A6" w:rsidRDefault="003D30A6" w:rsidP="008B6F7F">
            <w:pPr>
              <w:pStyle w:val="Titre"/>
              <w:ind w:left="517" w:right="-606"/>
              <w:jc w:val="center"/>
              <w:rPr>
                <w:rFonts w:asciiTheme="majorHAnsi" w:hAnsiTheme="majorHAnsi"/>
                <w:lang w:val="fr-CA"/>
              </w:rPr>
            </w:pPr>
            <w:proofErr w:type="gramStart"/>
            <w:r w:rsidRPr="003D30A6">
              <w:rPr>
                <w:rFonts w:asciiTheme="majorHAnsi" w:hAnsiTheme="majorHAnsi"/>
                <w:lang w:val="fr-CA"/>
              </w:rPr>
              <w:t>saison</w:t>
            </w:r>
            <w:proofErr w:type="gramEnd"/>
            <w:r w:rsidRPr="003D30A6">
              <w:rPr>
                <w:rFonts w:asciiTheme="majorHAnsi" w:hAnsiTheme="majorHAnsi"/>
                <w:lang w:val="fr-CA"/>
              </w:rPr>
              <w:t xml:space="preserve"> 2022</w:t>
            </w:r>
          </w:p>
        </w:tc>
        <w:tc>
          <w:tcPr>
            <w:tcW w:w="2060" w:type="dxa"/>
            <w:vAlign w:val="center"/>
          </w:tcPr>
          <w:p w14:paraId="3BF5747E" w14:textId="7BB81C48" w:rsidR="00E3286D" w:rsidRPr="00B87EFE" w:rsidRDefault="00E3286D" w:rsidP="002914DF">
            <w:pPr>
              <w:rPr>
                <w:lang w:val="fr-CA"/>
              </w:rPr>
            </w:pPr>
          </w:p>
        </w:tc>
      </w:tr>
    </w:tbl>
    <w:p w14:paraId="42F26854" w14:textId="706D9994" w:rsidR="008B6F7F" w:rsidRDefault="008B6F7F" w:rsidP="005929B9">
      <w:pPr>
        <w:pStyle w:val="Champ"/>
        <w:rPr>
          <w:lang w:val="fr-CA"/>
        </w:rPr>
      </w:pPr>
    </w:p>
    <w:p w14:paraId="37A9BF4C" w14:textId="061C9C42" w:rsidR="005929B9" w:rsidRDefault="005929B9" w:rsidP="005929B9">
      <w:pPr>
        <w:pStyle w:val="Champ"/>
        <w:rPr>
          <w:lang w:val="fr-CA"/>
        </w:rPr>
      </w:pPr>
    </w:p>
    <w:p w14:paraId="12A334B2" w14:textId="77777777" w:rsidR="005929B9" w:rsidRDefault="005929B9" w:rsidP="005929B9">
      <w:pPr>
        <w:pStyle w:val="Champ"/>
        <w:rPr>
          <w:lang w:val="fr-CA"/>
        </w:rPr>
      </w:pPr>
    </w:p>
    <w:p w14:paraId="3C0BBEBD" w14:textId="7AC3C578" w:rsidR="00404366" w:rsidRPr="003D30A6" w:rsidRDefault="00404366" w:rsidP="003D30A6">
      <w:pPr>
        <w:pStyle w:val="Titre1"/>
        <w:rPr>
          <w:sz w:val="28"/>
          <w:szCs w:val="28"/>
          <w:lang w:val="fr-CA"/>
        </w:rPr>
      </w:pPr>
      <w:r w:rsidRPr="006719A5">
        <w:rPr>
          <w:sz w:val="28"/>
          <w:szCs w:val="28"/>
          <w:lang w:val="fr-CA"/>
        </w:rPr>
        <w:t>Avis important</w:t>
      </w:r>
    </w:p>
    <w:p w14:paraId="29A13BB8" w14:textId="77777777" w:rsidR="00404366" w:rsidRPr="001F70DB" w:rsidRDefault="00404366" w:rsidP="00404366">
      <w:pPr>
        <w:jc w:val="both"/>
        <w:rPr>
          <w:rFonts w:ascii="Cambria" w:hAnsi="Cambria"/>
          <w:i/>
          <w:sz w:val="16"/>
          <w:szCs w:val="16"/>
          <w:lang w:val="fr-CA"/>
        </w:rPr>
      </w:pPr>
    </w:p>
    <w:p w14:paraId="297CBA44" w14:textId="77777777" w:rsidR="00404366" w:rsidRPr="001F70DB" w:rsidRDefault="00404366" w:rsidP="00404366">
      <w:pPr>
        <w:pStyle w:val="Paragraphedeliste"/>
        <w:numPr>
          <w:ilvl w:val="0"/>
          <w:numId w:val="3"/>
        </w:numPr>
        <w:ind w:left="460" w:hanging="284"/>
        <w:jc w:val="both"/>
        <w:rPr>
          <w:rFonts w:ascii="Cambria" w:hAnsi="Cambria"/>
          <w:i/>
          <w:sz w:val="16"/>
          <w:szCs w:val="16"/>
          <w:lang w:val="fr-CA"/>
        </w:rPr>
      </w:pPr>
      <w:r w:rsidRPr="001F70DB">
        <w:rPr>
          <w:rFonts w:ascii="Cambria" w:hAnsi="Cambria"/>
          <w:i/>
          <w:sz w:val="16"/>
          <w:szCs w:val="16"/>
          <w:lang w:val="fr-CA"/>
        </w:rPr>
        <w:t>L’inscription sera confirmée seulement lorsque le paiement sera complété.</w:t>
      </w:r>
    </w:p>
    <w:p w14:paraId="294A3446" w14:textId="5C5765E6" w:rsidR="00404366" w:rsidRPr="001F70DB" w:rsidRDefault="00404366" w:rsidP="00404366">
      <w:pPr>
        <w:pStyle w:val="Paragraphedeliste"/>
        <w:numPr>
          <w:ilvl w:val="0"/>
          <w:numId w:val="3"/>
        </w:numPr>
        <w:ind w:left="460" w:hanging="284"/>
        <w:jc w:val="both"/>
        <w:rPr>
          <w:rFonts w:ascii="Cambria" w:hAnsi="Cambria"/>
          <w:i/>
          <w:sz w:val="16"/>
          <w:szCs w:val="16"/>
          <w:lang w:val="fr-CA"/>
        </w:rPr>
      </w:pPr>
      <w:r w:rsidRPr="001F70DB">
        <w:rPr>
          <w:rFonts w:ascii="Cambria" w:hAnsi="Cambria"/>
          <w:i/>
          <w:sz w:val="16"/>
          <w:szCs w:val="16"/>
          <w:lang w:val="fr-CA"/>
        </w:rPr>
        <w:t xml:space="preserve">Tout joueur dont la totalité des frais d’inscription ne sera pas payée </w:t>
      </w:r>
      <w:r w:rsidRPr="001F70DB">
        <w:rPr>
          <w:rFonts w:ascii="Cambria" w:hAnsi="Cambria"/>
          <w:b/>
          <w:i/>
          <w:sz w:val="16"/>
          <w:szCs w:val="16"/>
          <w:lang w:val="fr-CA"/>
        </w:rPr>
        <w:t>lors de l’inscription</w:t>
      </w:r>
      <w:r w:rsidRPr="001F70DB">
        <w:rPr>
          <w:rFonts w:ascii="Cambria" w:hAnsi="Cambria"/>
          <w:i/>
          <w:sz w:val="16"/>
          <w:szCs w:val="16"/>
          <w:lang w:val="fr-CA"/>
        </w:rPr>
        <w:t xml:space="preserve"> ne sera pas considéré inscrit et ne pourra prendre part aux activités avant le paiement complet des frais et aucun remboursement ne sera possible après cette date, sauf sur avis médical. En cas de remboursement, un montant de 20$ sera retenu pour frais d’administration.</w:t>
      </w:r>
    </w:p>
    <w:p w14:paraId="510A8F3B" w14:textId="18F0FED9" w:rsidR="00ED768E" w:rsidRDefault="00404366" w:rsidP="00282CD8">
      <w:pPr>
        <w:pStyle w:val="Paragraphedeliste"/>
        <w:numPr>
          <w:ilvl w:val="0"/>
          <w:numId w:val="3"/>
        </w:numPr>
        <w:ind w:left="460" w:hanging="284"/>
        <w:jc w:val="both"/>
        <w:rPr>
          <w:rFonts w:ascii="Cambria" w:hAnsi="Cambria"/>
          <w:i/>
          <w:sz w:val="16"/>
          <w:szCs w:val="16"/>
          <w:lang w:val="fr-CA"/>
        </w:rPr>
      </w:pPr>
      <w:r w:rsidRPr="001F70DB">
        <w:rPr>
          <w:rFonts w:ascii="Cambria" w:hAnsi="Cambria"/>
          <w:i/>
          <w:sz w:val="16"/>
          <w:szCs w:val="16"/>
          <w:lang w:val="fr-CA"/>
        </w:rPr>
        <w:t xml:space="preserve">Les inscriptions peuvent être arrêtées à tout moment pour ne pas avoir des équipes disproportionnées. Les enfants seront alors </w:t>
      </w:r>
      <w:r w:rsidR="005929B9">
        <w:rPr>
          <w:rFonts w:ascii="Cambria" w:hAnsi="Cambria"/>
          <w:i/>
          <w:sz w:val="16"/>
          <w:szCs w:val="16"/>
          <w:lang w:val="fr-CA"/>
        </w:rPr>
        <w:t xml:space="preserve">inscrits </w:t>
      </w:r>
      <w:r w:rsidRPr="001F70DB">
        <w:rPr>
          <w:rFonts w:ascii="Cambria" w:hAnsi="Cambria"/>
          <w:i/>
          <w:sz w:val="16"/>
          <w:szCs w:val="16"/>
          <w:lang w:val="fr-CA"/>
        </w:rPr>
        <w:t>sur une liste d’attente.</w:t>
      </w:r>
    </w:p>
    <w:p w14:paraId="584B4463" w14:textId="2C525F82" w:rsidR="00AC1D51" w:rsidRPr="00EF5087" w:rsidRDefault="00AC1D51" w:rsidP="00282CD8">
      <w:pPr>
        <w:pStyle w:val="Paragraphedeliste"/>
        <w:numPr>
          <w:ilvl w:val="0"/>
          <w:numId w:val="3"/>
        </w:numPr>
        <w:ind w:left="460" w:hanging="284"/>
        <w:jc w:val="both"/>
        <w:rPr>
          <w:rFonts w:ascii="Cambria" w:hAnsi="Cambria"/>
          <w:i/>
          <w:sz w:val="16"/>
          <w:szCs w:val="16"/>
          <w:u w:val="single"/>
          <w:lang w:val="fr-CA"/>
        </w:rPr>
      </w:pPr>
      <w:r w:rsidRPr="00AC1D51">
        <w:rPr>
          <w:rFonts w:ascii="Cambria" w:hAnsi="Cambria"/>
          <w:b/>
          <w:bCs/>
          <w:i/>
          <w:sz w:val="16"/>
          <w:szCs w:val="16"/>
          <w:u w:val="single"/>
          <w:lang w:val="fr-CA"/>
        </w:rPr>
        <w:t>Le passeport vaccinal est exigé pout tout joueur née en 2009 ou moins (13 ans et plus)</w:t>
      </w:r>
    </w:p>
    <w:p w14:paraId="7B6CAC81" w14:textId="0FA2CF2D" w:rsidR="00373FB4" w:rsidRPr="007F73A6" w:rsidRDefault="00EF5087" w:rsidP="007F73A6">
      <w:pPr>
        <w:pStyle w:val="Paragraphedeliste"/>
        <w:numPr>
          <w:ilvl w:val="0"/>
          <w:numId w:val="3"/>
        </w:numPr>
        <w:ind w:left="460" w:hanging="284"/>
        <w:jc w:val="both"/>
        <w:rPr>
          <w:rFonts w:ascii="Cambria" w:hAnsi="Cambria"/>
          <w:i/>
          <w:sz w:val="16"/>
          <w:szCs w:val="16"/>
          <w:lang w:val="fr-CA"/>
        </w:rPr>
      </w:pPr>
      <w:r w:rsidRPr="005A54C3">
        <w:rPr>
          <w:rFonts w:ascii="Cambria" w:hAnsi="Cambria"/>
          <w:i/>
          <w:sz w:val="16"/>
          <w:szCs w:val="16"/>
          <w:lang w:val="fr-CA"/>
        </w:rPr>
        <w:t>S</w:t>
      </w:r>
      <w:r w:rsidR="005A54C3" w:rsidRPr="005A54C3">
        <w:rPr>
          <w:rFonts w:ascii="Cambria" w:hAnsi="Cambria"/>
          <w:i/>
          <w:sz w:val="16"/>
          <w:szCs w:val="16"/>
          <w:lang w:val="fr-CA"/>
        </w:rPr>
        <w:t>urveillez vos courriels et les médias sociaux pour des renseignements sur le début des camps d’entraînements.</w:t>
      </w:r>
    </w:p>
    <w:p w14:paraId="6677D813" w14:textId="77777777" w:rsidR="00373FB4" w:rsidRDefault="00373FB4" w:rsidP="002914DF">
      <w:pPr>
        <w:pStyle w:val="Titre1"/>
        <w:rPr>
          <w:sz w:val="28"/>
          <w:szCs w:val="28"/>
          <w:lang w:val="fr-CA"/>
        </w:rPr>
      </w:pPr>
      <w:r w:rsidRPr="00373FB4">
        <w:rPr>
          <w:sz w:val="28"/>
          <w:szCs w:val="28"/>
          <w:lang w:val="fr-CA"/>
        </w:rPr>
        <w:t>Identification du joueur</w:t>
      </w:r>
      <w:r>
        <w:rPr>
          <w:sz w:val="28"/>
          <w:szCs w:val="28"/>
          <w:lang w:val="fr-CA"/>
        </w:rPr>
        <w:tab/>
        <w:t xml:space="preserve">   </w:t>
      </w:r>
      <w:r>
        <w:rPr>
          <w:sz w:val="28"/>
          <w:szCs w:val="28"/>
          <w:lang w:val="fr-CA"/>
        </w:rPr>
        <w:tab/>
      </w:r>
      <w:r>
        <w:rPr>
          <w:sz w:val="28"/>
          <w:szCs w:val="28"/>
          <w:lang w:val="fr-CA"/>
        </w:rPr>
        <w:tab/>
      </w:r>
      <w:r>
        <w:rPr>
          <w:sz w:val="28"/>
          <w:szCs w:val="28"/>
          <w:lang w:val="fr-CA"/>
        </w:rPr>
        <w:tab/>
      </w:r>
      <w:r>
        <w:rPr>
          <w:sz w:val="28"/>
          <w:szCs w:val="28"/>
          <w:lang w:val="fr-CA"/>
        </w:rPr>
        <w:tab/>
      </w:r>
      <w:r>
        <w:rPr>
          <w:sz w:val="28"/>
          <w:szCs w:val="28"/>
          <w:lang w:val="fr-CA"/>
        </w:rPr>
        <w:tab/>
      </w:r>
      <w:r>
        <w:rPr>
          <w:sz w:val="28"/>
          <w:szCs w:val="28"/>
          <w:lang w:val="fr-CA"/>
        </w:rPr>
        <w:tab/>
      </w:r>
    </w:p>
    <w:p w14:paraId="1EA93F59" w14:textId="28B679E7" w:rsidR="00373FB4" w:rsidRPr="00282CD8" w:rsidRDefault="00373FB4" w:rsidP="00373FB4">
      <w:pPr>
        <w:jc w:val="right"/>
        <w:rPr>
          <w:rFonts w:ascii="Cambria" w:hAnsi="Cambria"/>
          <w:i/>
          <w:sz w:val="16"/>
          <w:szCs w:val="16"/>
          <w:lang w:val="fr-CA"/>
        </w:rPr>
      </w:pPr>
      <w:r w:rsidRPr="00282CD8">
        <w:rPr>
          <w:rFonts w:ascii="Cambria" w:hAnsi="Cambria"/>
          <w:i/>
          <w:sz w:val="16"/>
          <w:szCs w:val="16"/>
          <w:lang w:val="fr-CA"/>
        </w:rPr>
        <w:t xml:space="preserve">Mon enfant participera au camp de sélection du AA </w:t>
      </w:r>
      <w:r w:rsidR="009D0439">
        <w:rPr>
          <w:rFonts w:ascii="Cambria" w:hAnsi="Cambria"/>
          <w:i/>
          <w:sz w:val="16"/>
          <w:szCs w:val="16"/>
          <w:lang w:val="fr-CA"/>
        </w:rPr>
        <w:t xml:space="preserve">  </w:t>
      </w:r>
      <w:r w:rsidRPr="00282CD8">
        <w:rPr>
          <w:rFonts w:ascii="Cambria" w:hAnsi="Cambria"/>
          <w:i/>
          <w:sz w:val="16"/>
          <w:szCs w:val="16"/>
          <w:lang w:val="fr-CA"/>
        </w:rPr>
        <w:fldChar w:fldCharType="begin">
          <w:ffData>
            <w:name w:val="Case à cocher2"/>
            <w:enabled/>
            <w:calcOnExit w:val="0"/>
            <w:checkBox>
              <w:sizeAuto/>
              <w:default w:val="0"/>
            </w:checkBox>
          </w:ffData>
        </w:fldChar>
      </w:r>
      <w:r w:rsidRPr="00282CD8">
        <w:rPr>
          <w:rFonts w:ascii="Cambria" w:hAnsi="Cambria"/>
          <w:i/>
          <w:sz w:val="16"/>
          <w:szCs w:val="16"/>
          <w:lang w:val="fr-CA"/>
        </w:rPr>
        <w:instrText xml:space="preserve"> FORMCHECKBOX </w:instrText>
      </w:r>
      <w:r w:rsidR="00F2610F">
        <w:rPr>
          <w:rFonts w:ascii="Cambria" w:hAnsi="Cambria"/>
          <w:i/>
          <w:sz w:val="16"/>
          <w:szCs w:val="16"/>
          <w:lang w:val="fr-CA"/>
        </w:rPr>
      </w:r>
      <w:r w:rsidR="00F2610F">
        <w:rPr>
          <w:rFonts w:ascii="Cambria" w:hAnsi="Cambria"/>
          <w:i/>
          <w:sz w:val="16"/>
          <w:szCs w:val="16"/>
          <w:lang w:val="fr-CA"/>
        </w:rPr>
        <w:fldChar w:fldCharType="separate"/>
      </w:r>
      <w:r w:rsidRPr="00282CD8">
        <w:rPr>
          <w:rFonts w:ascii="Cambria" w:hAnsi="Cambria"/>
          <w:i/>
          <w:sz w:val="16"/>
          <w:szCs w:val="16"/>
          <w:lang w:val="fr-CA"/>
        </w:rPr>
        <w:fldChar w:fldCharType="end"/>
      </w:r>
    </w:p>
    <w:p w14:paraId="5DF00921" w14:textId="281DD657" w:rsidR="00373FB4" w:rsidRDefault="00373FB4" w:rsidP="00373FB4">
      <w:pPr>
        <w:jc w:val="right"/>
        <w:rPr>
          <w:rFonts w:ascii="Cambria" w:hAnsi="Cambria"/>
          <w:i/>
          <w:sz w:val="16"/>
          <w:szCs w:val="16"/>
          <w:lang w:val="fr-CA"/>
        </w:rPr>
      </w:pPr>
      <w:r w:rsidRPr="00282CD8">
        <w:rPr>
          <w:rFonts w:ascii="Cambria" w:hAnsi="Cambria"/>
          <w:i/>
          <w:sz w:val="16"/>
          <w:szCs w:val="16"/>
          <w:lang w:val="fr-CA"/>
        </w:rPr>
        <w:t xml:space="preserve">Ma fille désire joueur dans le baseball féminin     </w:t>
      </w:r>
      <w:r w:rsidR="009D0439">
        <w:rPr>
          <w:rFonts w:ascii="Cambria" w:hAnsi="Cambria"/>
          <w:i/>
          <w:sz w:val="16"/>
          <w:szCs w:val="16"/>
          <w:lang w:val="fr-CA"/>
        </w:rPr>
        <w:t xml:space="preserve">  </w:t>
      </w:r>
      <w:r w:rsidRPr="00282CD8">
        <w:rPr>
          <w:rFonts w:ascii="Cambria" w:hAnsi="Cambria"/>
          <w:i/>
          <w:sz w:val="16"/>
          <w:szCs w:val="16"/>
          <w:lang w:val="fr-CA"/>
        </w:rPr>
        <w:t xml:space="preserve">    </w:t>
      </w:r>
      <w:r>
        <w:rPr>
          <w:rFonts w:ascii="Cambria" w:hAnsi="Cambria"/>
          <w:i/>
          <w:sz w:val="16"/>
          <w:szCs w:val="16"/>
          <w:lang w:val="fr-CA"/>
        </w:rPr>
        <w:t xml:space="preserve"> </w:t>
      </w:r>
      <w:r w:rsidRPr="00282CD8">
        <w:rPr>
          <w:rFonts w:ascii="Cambria" w:hAnsi="Cambria"/>
          <w:i/>
          <w:sz w:val="16"/>
          <w:szCs w:val="16"/>
          <w:lang w:val="fr-CA"/>
        </w:rPr>
        <w:t xml:space="preserve"> </w:t>
      </w:r>
      <w:r w:rsidRPr="00282CD8">
        <w:rPr>
          <w:rFonts w:ascii="Cambria" w:hAnsi="Cambria"/>
          <w:i/>
          <w:sz w:val="16"/>
          <w:szCs w:val="16"/>
          <w:lang w:val="fr-CA"/>
        </w:rPr>
        <w:fldChar w:fldCharType="begin">
          <w:ffData>
            <w:name w:val="Case à cocher3"/>
            <w:enabled/>
            <w:calcOnExit w:val="0"/>
            <w:checkBox>
              <w:sizeAuto/>
              <w:default w:val="0"/>
            </w:checkBox>
          </w:ffData>
        </w:fldChar>
      </w:r>
      <w:r w:rsidRPr="00282CD8">
        <w:rPr>
          <w:rFonts w:ascii="Cambria" w:hAnsi="Cambria"/>
          <w:i/>
          <w:sz w:val="16"/>
          <w:szCs w:val="16"/>
          <w:lang w:val="fr-CA"/>
        </w:rPr>
        <w:instrText xml:space="preserve"> FORMCHECKBOX </w:instrText>
      </w:r>
      <w:r w:rsidR="00F2610F">
        <w:rPr>
          <w:rFonts w:ascii="Cambria" w:hAnsi="Cambria"/>
          <w:i/>
          <w:sz w:val="16"/>
          <w:szCs w:val="16"/>
          <w:lang w:val="fr-CA"/>
        </w:rPr>
      </w:r>
      <w:r w:rsidR="00F2610F">
        <w:rPr>
          <w:rFonts w:ascii="Cambria" w:hAnsi="Cambria"/>
          <w:i/>
          <w:sz w:val="16"/>
          <w:szCs w:val="16"/>
          <w:lang w:val="fr-CA"/>
        </w:rPr>
        <w:fldChar w:fldCharType="separate"/>
      </w:r>
      <w:r w:rsidRPr="00282CD8">
        <w:rPr>
          <w:rFonts w:ascii="Cambria" w:hAnsi="Cambria"/>
          <w:i/>
          <w:sz w:val="16"/>
          <w:szCs w:val="16"/>
          <w:lang w:val="fr-CA"/>
        </w:rPr>
        <w:fldChar w:fldCharType="end"/>
      </w:r>
    </w:p>
    <w:p w14:paraId="042D9919" w14:textId="54111B00" w:rsidR="00BC6320" w:rsidRPr="00373FB4" w:rsidRDefault="00373FB4" w:rsidP="00373FB4">
      <w:pPr>
        <w:jc w:val="right"/>
        <w:rPr>
          <w:rFonts w:ascii="Cambria" w:hAnsi="Cambria"/>
          <w:i/>
          <w:sz w:val="16"/>
          <w:szCs w:val="16"/>
          <w:lang w:val="fr-CA"/>
        </w:rPr>
      </w:pPr>
      <w:r w:rsidRPr="00282CD8">
        <w:rPr>
          <w:rFonts w:ascii="Cambria" w:hAnsi="Cambria"/>
          <w:i/>
          <w:sz w:val="16"/>
          <w:szCs w:val="16"/>
          <w:lang w:val="fr-CA"/>
        </w:rPr>
        <w:t xml:space="preserve">Ma fille désire jouer dans le baseball mixte      </w:t>
      </w:r>
      <w:r w:rsidR="009D0439">
        <w:rPr>
          <w:rFonts w:ascii="Cambria" w:hAnsi="Cambria"/>
          <w:i/>
          <w:sz w:val="16"/>
          <w:szCs w:val="16"/>
          <w:lang w:val="fr-CA"/>
        </w:rPr>
        <w:t xml:space="preserve">      </w:t>
      </w:r>
      <w:r w:rsidRPr="00282CD8">
        <w:rPr>
          <w:rFonts w:ascii="Cambria" w:hAnsi="Cambria"/>
          <w:i/>
          <w:sz w:val="16"/>
          <w:szCs w:val="16"/>
          <w:lang w:val="fr-CA"/>
        </w:rPr>
        <w:t xml:space="preserve">      </w:t>
      </w:r>
      <w:r>
        <w:rPr>
          <w:rFonts w:ascii="Cambria" w:hAnsi="Cambria"/>
          <w:i/>
          <w:sz w:val="16"/>
          <w:szCs w:val="16"/>
          <w:lang w:val="fr-CA"/>
        </w:rPr>
        <w:t xml:space="preserve"> </w:t>
      </w:r>
      <w:r w:rsidRPr="00282CD8">
        <w:rPr>
          <w:rFonts w:ascii="Cambria" w:hAnsi="Cambria"/>
          <w:i/>
          <w:sz w:val="16"/>
          <w:szCs w:val="16"/>
          <w:lang w:val="fr-CA"/>
        </w:rPr>
        <w:fldChar w:fldCharType="begin">
          <w:ffData>
            <w:name w:val="Case à cocher4"/>
            <w:enabled/>
            <w:calcOnExit w:val="0"/>
            <w:checkBox>
              <w:sizeAuto/>
              <w:default w:val="0"/>
            </w:checkBox>
          </w:ffData>
        </w:fldChar>
      </w:r>
      <w:r w:rsidRPr="00282CD8">
        <w:rPr>
          <w:rFonts w:ascii="Cambria" w:hAnsi="Cambria"/>
          <w:i/>
          <w:sz w:val="16"/>
          <w:szCs w:val="16"/>
          <w:lang w:val="fr-CA"/>
        </w:rPr>
        <w:instrText xml:space="preserve"> FORMCHECKBOX </w:instrText>
      </w:r>
      <w:r w:rsidR="00F2610F">
        <w:rPr>
          <w:rFonts w:ascii="Cambria" w:hAnsi="Cambria"/>
          <w:i/>
          <w:sz w:val="16"/>
          <w:szCs w:val="16"/>
          <w:lang w:val="fr-CA"/>
        </w:rPr>
      </w:r>
      <w:r w:rsidR="00F2610F">
        <w:rPr>
          <w:rFonts w:ascii="Cambria" w:hAnsi="Cambria"/>
          <w:i/>
          <w:sz w:val="16"/>
          <w:szCs w:val="16"/>
          <w:lang w:val="fr-CA"/>
        </w:rPr>
        <w:fldChar w:fldCharType="separate"/>
      </w:r>
      <w:r w:rsidRPr="00282CD8">
        <w:rPr>
          <w:rFonts w:ascii="Cambria" w:hAnsi="Cambria"/>
          <w:i/>
          <w:sz w:val="16"/>
          <w:szCs w:val="16"/>
          <w:lang w:val="fr-CA"/>
        </w:rPr>
        <w:fldChar w:fldCharType="end"/>
      </w: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88"/>
        <w:gridCol w:w="3403"/>
        <w:gridCol w:w="708"/>
        <w:gridCol w:w="1207"/>
        <w:gridCol w:w="708"/>
        <w:gridCol w:w="2054"/>
      </w:tblGrid>
      <w:tr w:rsidR="005A7148" w:rsidRPr="00CB7A73" w14:paraId="09C41179" w14:textId="77777777" w:rsidTr="005A7148">
        <w:trPr>
          <w:trHeight w:val="496"/>
        </w:trPr>
        <w:tc>
          <w:tcPr>
            <w:tcW w:w="2688" w:type="dxa"/>
          </w:tcPr>
          <w:p w14:paraId="16453E50" w14:textId="10A11E75" w:rsidR="00687CFB" w:rsidRPr="00E22734" w:rsidRDefault="00404366" w:rsidP="00FD35A6">
            <w:pPr>
              <w:pStyle w:val="tiquettes"/>
              <w:rPr>
                <w:noProof/>
                <w:sz w:val="16"/>
                <w:szCs w:val="16"/>
                <w:lang w:val="fr-CA"/>
              </w:rPr>
            </w:pPr>
            <w:r w:rsidRPr="00E22734">
              <w:rPr>
                <w:noProof/>
                <w:szCs w:val="18"/>
                <w:lang w:val="fr-CA"/>
              </w:rPr>
              <w:t>Nom, prénom du joueur</w:t>
            </w:r>
            <w:r w:rsidR="00E22734" w:rsidRPr="00E22734">
              <w:rPr>
                <w:noProof/>
                <w:szCs w:val="18"/>
                <w:lang w:val="fr-CA"/>
              </w:rPr>
              <w:t> :</w:t>
            </w:r>
          </w:p>
        </w:tc>
        <w:tc>
          <w:tcPr>
            <w:tcW w:w="3403" w:type="dxa"/>
            <w:shd w:val="clear" w:color="auto" w:fill="FFFFFF" w:themeFill="background1"/>
          </w:tcPr>
          <w:p w14:paraId="7974461F" w14:textId="46F90C15" w:rsidR="00687CFB" w:rsidRPr="009D0439" w:rsidRDefault="00EF1027" w:rsidP="00FD35A6">
            <w:pPr>
              <w:rPr>
                <w:noProof/>
                <w:sz w:val="18"/>
                <w:lang w:val="fr-CA"/>
              </w:rPr>
            </w:pPr>
            <w:r>
              <w:rPr>
                <w:noProof/>
                <w:lang w:val="fr-CA"/>
              </w:rPr>
              <w:fldChar w:fldCharType="begin">
                <w:ffData>
                  <w:name w:val="Texte5"/>
                  <w:enabled/>
                  <w:calcOnExit w:val="0"/>
                  <w:textInput/>
                </w:ffData>
              </w:fldChar>
            </w:r>
            <w:r>
              <w:rPr>
                <w:noProof/>
                <w:lang w:val="fr-CA"/>
              </w:rPr>
              <w:instrText xml:space="preserve"> FORMTEXT </w:instrText>
            </w:r>
            <w:r>
              <w:rPr>
                <w:noProof/>
                <w:lang w:val="fr-CA"/>
              </w:rPr>
            </w:r>
            <w:r>
              <w:rPr>
                <w:noProof/>
                <w:lang w:val="fr-CA"/>
              </w:rPr>
              <w:fldChar w:fldCharType="separate"/>
            </w:r>
            <w:r>
              <w:rPr>
                <w:noProof/>
                <w:lang w:val="fr-CA"/>
              </w:rPr>
              <w:t> </w:t>
            </w:r>
            <w:r>
              <w:rPr>
                <w:noProof/>
                <w:lang w:val="fr-CA"/>
              </w:rPr>
              <w:t> </w:t>
            </w:r>
            <w:r>
              <w:rPr>
                <w:noProof/>
                <w:lang w:val="fr-CA"/>
              </w:rPr>
              <w:t> </w:t>
            </w:r>
            <w:r>
              <w:rPr>
                <w:noProof/>
                <w:lang w:val="fr-CA"/>
              </w:rPr>
              <w:t> </w:t>
            </w:r>
            <w:r>
              <w:rPr>
                <w:noProof/>
                <w:lang w:val="fr-CA"/>
              </w:rPr>
              <w:t> </w:t>
            </w:r>
            <w:r>
              <w:rPr>
                <w:noProof/>
                <w:lang w:val="fr-CA"/>
              </w:rPr>
              <w:fldChar w:fldCharType="end"/>
            </w:r>
          </w:p>
        </w:tc>
        <w:tc>
          <w:tcPr>
            <w:tcW w:w="1915" w:type="dxa"/>
            <w:gridSpan w:val="2"/>
          </w:tcPr>
          <w:p w14:paraId="19D3064A" w14:textId="414F8275" w:rsidR="00404366" w:rsidRPr="00B87EFE" w:rsidRDefault="00765F60" w:rsidP="005A7148">
            <w:pPr>
              <w:pStyle w:val="tiquettes"/>
              <w:ind w:left="738"/>
              <w:rPr>
                <w:lang w:val="fr-CA"/>
              </w:rPr>
            </w:pPr>
            <w:r>
              <w:rPr>
                <w:lang w:val="fr-CA"/>
              </w:rPr>
              <w:t>Téléphone</w:t>
            </w:r>
          </w:p>
        </w:tc>
        <w:tc>
          <w:tcPr>
            <w:tcW w:w="2762" w:type="dxa"/>
            <w:gridSpan w:val="2"/>
            <w:shd w:val="clear" w:color="auto" w:fill="FFFFFF" w:themeFill="background1"/>
          </w:tcPr>
          <w:p w14:paraId="4FA50BD7" w14:textId="52AD45C2" w:rsidR="00687CFB" w:rsidRPr="00B87EFE" w:rsidRDefault="00853881" w:rsidP="009D0439">
            <w:pPr>
              <w:pStyle w:val="tiquettes"/>
              <w:rPr>
                <w:lang w:val="fr-CA"/>
              </w:rPr>
            </w:pPr>
            <w:r>
              <w:rPr>
                <w:noProof/>
                <w:lang w:val="fr-CA"/>
              </w:rPr>
              <w:fldChar w:fldCharType="begin">
                <w:ffData>
                  <w:name w:val="Texte5"/>
                  <w:enabled/>
                  <w:calcOnExit w:val="0"/>
                  <w:textInput/>
                </w:ffData>
              </w:fldChar>
            </w:r>
            <w:bookmarkStart w:id="0" w:name="Texte5"/>
            <w:r>
              <w:rPr>
                <w:noProof/>
                <w:lang w:val="fr-CA"/>
              </w:rPr>
              <w:instrText xml:space="preserve"> FORMTEXT </w:instrText>
            </w:r>
            <w:r>
              <w:rPr>
                <w:noProof/>
                <w:lang w:val="fr-CA"/>
              </w:rPr>
            </w:r>
            <w:r>
              <w:rPr>
                <w:noProof/>
                <w:lang w:val="fr-CA"/>
              </w:rPr>
              <w:fldChar w:fldCharType="separate"/>
            </w:r>
            <w:r w:rsidR="00B25331">
              <w:rPr>
                <w:noProof/>
                <w:lang w:val="fr-CA"/>
              </w:rPr>
              <w:t> </w:t>
            </w:r>
            <w:r w:rsidR="00B25331">
              <w:rPr>
                <w:noProof/>
                <w:lang w:val="fr-CA"/>
              </w:rPr>
              <w:t> </w:t>
            </w:r>
            <w:r w:rsidR="00B25331">
              <w:rPr>
                <w:noProof/>
                <w:lang w:val="fr-CA"/>
              </w:rPr>
              <w:t> </w:t>
            </w:r>
            <w:r w:rsidR="00B25331">
              <w:rPr>
                <w:noProof/>
                <w:lang w:val="fr-CA"/>
              </w:rPr>
              <w:t> </w:t>
            </w:r>
            <w:r w:rsidR="00B25331">
              <w:rPr>
                <w:noProof/>
                <w:lang w:val="fr-CA"/>
              </w:rPr>
              <w:t> </w:t>
            </w:r>
            <w:r>
              <w:rPr>
                <w:noProof/>
                <w:lang w:val="fr-CA"/>
              </w:rPr>
              <w:fldChar w:fldCharType="end"/>
            </w:r>
            <w:bookmarkEnd w:id="0"/>
            <w:r w:rsidR="009D0439">
              <w:rPr>
                <w:lang w:val="fr-CA"/>
              </w:rPr>
              <w:t xml:space="preserve"> </w:t>
            </w:r>
          </w:p>
        </w:tc>
      </w:tr>
      <w:tr w:rsidR="00616993" w:rsidRPr="00B87EFE" w14:paraId="20DF1A61" w14:textId="77777777" w:rsidTr="00A20693">
        <w:trPr>
          <w:trHeight w:val="603"/>
        </w:trPr>
        <w:tc>
          <w:tcPr>
            <w:tcW w:w="2688" w:type="dxa"/>
          </w:tcPr>
          <w:p w14:paraId="71089108" w14:textId="7A8A5B68" w:rsidR="00616993" w:rsidRPr="00B87EFE" w:rsidRDefault="00616993" w:rsidP="00FD35A6">
            <w:pPr>
              <w:pStyle w:val="tiquettes"/>
              <w:rPr>
                <w:noProof/>
                <w:lang w:val="fr-CA"/>
              </w:rPr>
            </w:pPr>
            <w:r>
              <w:rPr>
                <w:lang w:val="fr-CA"/>
              </w:rPr>
              <w:t xml:space="preserve">Adresse </w:t>
            </w:r>
            <w:r>
              <w:rPr>
                <w:lang w:val="fr-CA"/>
              </w:rPr>
              <w:t xml:space="preserve">complète </w:t>
            </w:r>
            <w:r>
              <w:rPr>
                <w:lang w:val="fr-CA"/>
              </w:rPr>
              <w:t>du répondant :</w:t>
            </w:r>
            <w:r>
              <w:rPr>
                <w:noProof/>
                <w:lang w:val="fr-CA"/>
              </w:rPr>
              <w:t> </w:t>
            </w:r>
          </w:p>
        </w:tc>
        <w:tc>
          <w:tcPr>
            <w:tcW w:w="8080" w:type="dxa"/>
            <w:gridSpan w:val="5"/>
            <w:shd w:val="clear" w:color="auto" w:fill="FFFFFF" w:themeFill="background1"/>
          </w:tcPr>
          <w:p w14:paraId="2D1F3272" w14:textId="345A33A3" w:rsidR="00616993" w:rsidRPr="00B87EFE" w:rsidRDefault="00616993" w:rsidP="009D0439">
            <w:pPr>
              <w:pStyle w:val="tiquettes"/>
              <w:rPr>
                <w:lang w:val="fr-CA"/>
              </w:rPr>
            </w:pPr>
            <w:r w:rsidRPr="009D0439">
              <w:rPr>
                <w:noProof/>
                <w:lang w:val="fr-CA"/>
              </w:rPr>
              <w:fldChar w:fldCharType="begin">
                <w:ffData>
                  <w:name w:val="Texte7"/>
                  <w:enabled/>
                  <w:calcOnExit w:val="0"/>
                  <w:textInput/>
                </w:ffData>
              </w:fldChar>
            </w:r>
            <w:bookmarkStart w:id="1" w:name="Texte7"/>
            <w:r w:rsidRPr="009D0439">
              <w:rPr>
                <w:noProof/>
                <w:lang w:val="fr-CA"/>
              </w:rPr>
              <w:instrText xml:space="preserve"> FORMTEXT </w:instrText>
            </w:r>
            <w:r w:rsidRPr="009D0439">
              <w:rPr>
                <w:noProof/>
                <w:lang w:val="fr-CA"/>
              </w:rPr>
            </w:r>
            <w:r w:rsidRPr="009D0439">
              <w:rPr>
                <w:noProof/>
                <w:lang w:val="fr-CA"/>
              </w:rPr>
              <w:fldChar w:fldCharType="separate"/>
            </w:r>
            <w:r>
              <w:rPr>
                <w:noProof/>
                <w:lang w:val="fr-CA"/>
              </w:rPr>
              <w:t> </w:t>
            </w:r>
            <w:r>
              <w:rPr>
                <w:noProof/>
                <w:lang w:val="fr-CA"/>
              </w:rPr>
              <w:t> </w:t>
            </w:r>
            <w:r>
              <w:rPr>
                <w:noProof/>
                <w:lang w:val="fr-CA"/>
              </w:rPr>
              <w:t> </w:t>
            </w:r>
            <w:r>
              <w:rPr>
                <w:noProof/>
                <w:lang w:val="fr-CA"/>
              </w:rPr>
              <w:t> </w:t>
            </w:r>
            <w:r>
              <w:rPr>
                <w:noProof/>
                <w:lang w:val="fr-CA"/>
              </w:rPr>
              <w:t> </w:t>
            </w:r>
            <w:r w:rsidRPr="009D0439">
              <w:rPr>
                <w:noProof/>
                <w:lang w:val="fr-CA"/>
              </w:rPr>
              <w:fldChar w:fldCharType="end"/>
            </w:r>
            <w:bookmarkEnd w:id="1"/>
          </w:p>
        </w:tc>
      </w:tr>
      <w:tr w:rsidR="00616993" w:rsidRPr="00B87EFE" w14:paraId="1F96E238" w14:textId="77777777" w:rsidTr="005A7148">
        <w:tc>
          <w:tcPr>
            <w:tcW w:w="2688" w:type="dxa"/>
          </w:tcPr>
          <w:p w14:paraId="3D836159" w14:textId="101A39CF" w:rsidR="00616993" w:rsidRPr="009D0439" w:rsidRDefault="00616993" w:rsidP="00616993">
            <w:pPr>
              <w:pStyle w:val="tiquettes"/>
              <w:rPr>
                <w:noProof/>
                <w:lang w:val="fr-CA"/>
              </w:rPr>
            </w:pPr>
            <w:r>
              <w:rPr>
                <w:noProof/>
                <w:lang w:val="fr-CA"/>
              </w:rPr>
              <w:t xml:space="preserve">Grandeur de chemises :                    </w:t>
            </w:r>
          </w:p>
        </w:tc>
        <w:tc>
          <w:tcPr>
            <w:tcW w:w="4111" w:type="dxa"/>
            <w:gridSpan w:val="2"/>
            <w:shd w:val="clear" w:color="auto" w:fill="FFFFFF" w:themeFill="background1"/>
          </w:tcPr>
          <w:p w14:paraId="7A4CF267" w14:textId="714876F2" w:rsidR="00616993" w:rsidRPr="009D0439" w:rsidRDefault="00616993" w:rsidP="00616993">
            <w:pPr>
              <w:pStyle w:val="tiquettes"/>
              <w:rPr>
                <w:noProof/>
                <w:lang w:val="fr-CA"/>
              </w:rPr>
            </w:pPr>
            <w:r>
              <w:rPr>
                <w:noProof/>
                <w:lang w:val="fr-CA"/>
              </w:rPr>
              <w:fldChar w:fldCharType="begin">
                <w:ffData>
                  <w:name w:val="Liste_déroulante1"/>
                  <w:enabled/>
                  <w:calcOnExit w:val="0"/>
                  <w:ddList>
                    <w:listEntry w:val="."/>
                    <w:listEntry w:val="Enfant X-Small"/>
                    <w:listEntry w:val="Enfant Small"/>
                    <w:listEntry w:val="Enfant Médium"/>
                    <w:listEntry w:val="Enfant Large"/>
                    <w:listEntry w:val="Enfant X-Large"/>
                    <w:listEntry w:val="Adulte X-Small"/>
                    <w:listEntry w:val="Adulte Small"/>
                    <w:listEntry w:val="Adulte Médium"/>
                    <w:listEntry w:val="Adulte Large"/>
                    <w:listEntry w:val="Adulte X-Large"/>
                    <w:listEntry w:val="Adult 2X-Large"/>
                  </w:ddList>
                </w:ffData>
              </w:fldChar>
            </w:r>
            <w:bookmarkStart w:id="2" w:name="Liste_déroulante1"/>
            <w:r>
              <w:rPr>
                <w:noProof/>
                <w:lang w:val="fr-CA"/>
              </w:rPr>
              <w:instrText xml:space="preserve"> FORMDROPDOWN </w:instrText>
            </w:r>
            <w:r>
              <w:rPr>
                <w:noProof/>
                <w:lang w:val="fr-CA"/>
              </w:rPr>
            </w:r>
            <w:r>
              <w:rPr>
                <w:noProof/>
                <w:lang w:val="fr-CA"/>
              </w:rPr>
              <w:fldChar w:fldCharType="end"/>
            </w:r>
            <w:bookmarkEnd w:id="2"/>
          </w:p>
          <w:p w14:paraId="743A74E3" w14:textId="534ADEAA" w:rsidR="00616993" w:rsidRPr="009D0439" w:rsidRDefault="00616993" w:rsidP="00616993">
            <w:pPr>
              <w:pStyle w:val="tiquettes"/>
              <w:rPr>
                <w:noProof/>
                <w:lang w:val="fr-CA"/>
              </w:rPr>
            </w:pPr>
          </w:p>
        </w:tc>
        <w:tc>
          <w:tcPr>
            <w:tcW w:w="1915" w:type="dxa"/>
            <w:gridSpan w:val="2"/>
          </w:tcPr>
          <w:p w14:paraId="47521462" w14:textId="77777777" w:rsidR="00616993" w:rsidRDefault="00616993" w:rsidP="00616993">
            <w:pPr>
              <w:pStyle w:val="tiquettes"/>
              <w:rPr>
                <w:lang w:val="fr-CA"/>
              </w:rPr>
            </w:pPr>
            <w:r>
              <w:rPr>
                <w:lang w:val="fr-CA"/>
              </w:rPr>
              <w:t>Date de naissance :</w:t>
            </w:r>
          </w:p>
          <w:p w14:paraId="01A31557" w14:textId="32E4C9C5" w:rsidR="00616993" w:rsidRDefault="00616993" w:rsidP="00616993">
            <w:pPr>
              <w:pStyle w:val="tiquettes"/>
              <w:rPr>
                <w:lang w:val="fr-CA"/>
              </w:rPr>
            </w:pPr>
            <w:r>
              <w:rPr>
                <w:lang w:val="fr-CA"/>
              </w:rPr>
              <w:t>(JJ/MM/AAAA)</w:t>
            </w:r>
          </w:p>
        </w:tc>
        <w:tc>
          <w:tcPr>
            <w:tcW w:w="2054" w:type="dxa"/>
            <w:shd w:val="clear" w:color="auto" w:fill="FFFFFF" w:themeFill="background1"/>
          </w:tcPr>
          <w:p w14:paraId="68765B3B" w14:textId="13AD2CE0" w:rsidR="00616993" w:rsidRPr="00B87EFE" w:rsidRDefault="00616993" w:rsidP="00616993">
            <w:pPr>
              <w:rPr>
                <w:lang w:val="fr-CA"/>
              </w:rPr>
            </w:pPr>
            <w:r>
              <w:rPr>
                <w:noProof/>
                <w:lang w:val="fr-CA"/>
              </w:rPr>
              <w:fldChar w:fldCharType="begin">
                <w:ffData>
                  <w:name w:val="Texte6"/>
                  <w:enabled/>
                  <w:calcOnExit w:val="0"/>
                  <w:textInput/>
                </w:ffData>
              </w:fldChar>
            </w:r>
            <w:bookmarkStart w:id="3" w:name="Texte6"/>
            <w:r>
              <w:rPr>
                <w:noProof/>
                <w:lang w:val="fr-CA"/>
              </w:rPr>
              <w:instrText xml:space="preserve"> FORMTEXT </w:instrText>
            </w:r>
            <w:r>
              <w:rPr>
                <w:noProof/>
                <w:lang w:val="fr-CA"/>
              </w:rPr>
            </w:r>
            <w:r>
              <w:rPr>
                <w:noProof/>
                <w:lang w:val="fr-CA"/>
              </w:rPr>
              <w:fldChar w:fldCharType="separate"/>
            </w:r>
            <w:r>
              <w:rPr>
                <w:noProof/>
                <w:lang w:val="fr-CA"/>
              </w:rPr>
              <w:t> </w:t>
            </w:r>
            <w:r>
              <w:rPr>
                <w:noProof/>
                <w:lang w:val="fr-CA"/>
              </w:rPr>
              <w:t> </w:t>
            </w:r>
            <w:r>
              <w:rPr>
                <w:noProof/>
                <w:lang w:val="fr-CA"/>
              </w:rPr>
              <w:t> </w:t>
            </w:r>
            <w:r>
              <w:rPr>
                <w:noProof/>
                <w:lang w:val="fr-CA"/>
              </w:rPr>
              <w:t> </w:t>
            </w:r>
            <w:r>
              <w:rPr>
                <w:noProof/>
                <w:lang w:val="fr-CA"/>
              </w:rPr>
              <w:t> </w:t>
            </w:r>
            <w:r>
              <w:rPr>
                <w:noProof/>
                <w:lang w:val="fr-CA"/>
              </w:rPr>
              <w:fldChar w:fldCharType="end"/>
            </w:r>
            <w:bookmarkEnd w:id="3"/>
          </w:p>
        </w:tc>
      </w:tr>
      <w:tr w:rsidR="00616993" w:rsidRPr="00B87EFE" w14:paraId="2450C8E4" w14:textId="77777777" w:rsidTr="005A7148">
        <w:tc>
          <w:tcPr>
            <w:tcW w:w="10768" w:type="dxa"/>
            <w:gridSpan w:val="6"/>
          </w:tcPr>
          <w:p w14:paraId="114878D9" w14:textId="32431650" w:rsidR="00616993" w:rsidRPr="00B87EFE" w:rsidRDefault="00616993" w:rsidP="00616993">
            <w:pPr>
              <w:rPr>
                <w:lang w:val="fr-CA"/>
              </w:rPr>
            </w:pPr>
            <w:r w:rsidRPr="0029225C">
              <w:rPr>
                <w:rStyle w:val="Appelnotedebasdep"/>
                <w:sz w:val="13"/>
                <w:szCs w:val="13"/>
              </w:rPr>
              <w:footnoteRef/>
            </w:r>
            <w:r w:rsidRPr="0029225C">
              <w:rPr>
                <w:sz w:val="13"/>
                <w:szCs w:val="13"/>
              </w:rPr>
              <w:t xml:space="preserve"> </w:t>
            </w:r>
            <w:r w:rsidRPr="0029225C">
              <w:rPr>
                <w:sz w:val="13"/>
                <w:szCs w:val="13"/>
                <w:lang w:val="fr-CA"/>
              </w:rPr>
              <w:t xml:space="preserve">Notez bien que nous demandons la grandeur de chemise simplement pour faciliter la remise des équipements en début de saison. </w:t>
            </w:r>
            <w:r w:rsidRPr="00AC1D51">
              <w:rPr>
                <w:sz w:val="13"/>
                <w:szCs w:val="13"/>
                <w:u w:val="single"/>
                <w:lang w:val="fr-CA"/>
              </w:rPr>
              <w:t>LA CHEMISE N'EST PAS INCLUSE DANS LE PRIX DE L</w:t>
            </w:r>
            <w:r>
              <w:rPr>
                <w:sz w:val="13"/>
                <w:szCs w:val="13"/>
                <w:u w:val="single"/>
                <w:lang w:val="fr-CA"/>
              </w:rPr>
              <w:t>’I</w:t>
            </w:r>
            <w:r w:rsidRPr="00AC1D51">
              <w:rPr>
                <w:sz w:val="13"/>
                <w:szCs w:val="13"/>
                <w:u w:val="single"/>
                <w:lang w:val="fr-CA"/>
              </w:rPr>
              <w:t>NSCRIPTION</w:t>
            </w:r>
            <w:r w:rsidRPr="0029225C">
              <w:rPr>
                <w:sz w:val="13"/>
                <w:szCs w:val="13"/>
                <w:lang w:val="fr-CA"/>
              </w:rPr>
              <w:t>. Enfant X-Small, Enfant Small, Enfant Médium, Enfant Large, Enfant X-Large, Adulte X-Small, Adulte, Small, Adulte Médium, Adulte Large, Adulte X-Large</w:t>
            </w:r>
            <w:r>
              <w:rPr>
                <w:sz w:val="13"/>
                <w:szCs w:val="13"/>
                <w:lang w:val="fr-CA"/>
              </w:rPr>
              <w:t>, Adulte 2X-Large</w:t>
            </w:r>
          </w:p>
        </w:tc>
      </w:tr>
    </w:tbl>
    <w:p w14:paraId="32C86ABA" w14:textId="400185B1" w:rsidR="00B21289" w:rsidRPr="006719A5" w:rsidRDefault="00B21289" w:rsidP="00B21289">
      <w:pPr>
        <w:pStyle w:val="Titre1"/>
        <w:rPr>
          <w:sz w:val="28"/>
          <w:szCs w:val="28"/>
          <w:lang w:val="fr-CA"/>
        </w:rPr>
      </w:pPr>
      <w:r w:rsidRPr="006719A5">
        <w:rPr>
          <w:sz w:val="28"/>
          <w:szCs w:val="28"/>
          <w:lang w:val="fr-CA"/>
        </w:rPr>
        <w:t>Identification des répondants</w:t>
      </w: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830"/>
        <w:gridCol w:w="2977"/>
        <w:gridCol w:w="1843"/>
        <w:gridCol w:w="3118"/>
      </w:tblGrid>
      <w:tr w:rsidR="00FB78EE" w:rsidRPr="00B87EFE" w14:paraId="60915CD4" w14:textId="77777777" w:rsidTr="005A7148">
        <w:trPr>
          <w:trHeight w:val="215"/>
        </w:trPr>
        <w:tc>
          <w:tcPr>
            <w:tcW w:w="2830" w:type="dxa"/>
          </w:tcPr>
          <w:p w14:paraId="43C6B4B8" w14:textId="0F7878AE" w:rsidR="00282CD8" w:rsidRPr="00B87EFE" w:rsidRDefault="00282CD8" w:rsidP="005A7148">
            <w:pPr>
              <w:pStyle w:val="tiquettes"/>
              <w:ind w:right="-105"/>
              <w:rPr>
                <w:lang w:val="fr-CA"/>
              </w:rPr>
            </w:pPr>
            <w:r>
              <w:rPr>
                <w:lang w:val="fr-CA"/>
              </w:rPr>
              <w:t>Nom, prénom du parent ou tuteur</w:t>
            </w:r>
            <w:r w:rsidR="005A7148">
              <w:rPr>
                <w:lang w:val="fr-CA"/>
              </w:rPr>
              <w:t> :</w:t>
            </w:r>
          </w:p>
        </w:tc>
        <w:tc>
          <w:tcPr>
            <w:tcW w:w="7938" w:type="dxa"/>
            <w:gridSpan w:val="3"/>
            <w:shd w:val="clear" w:color="auto" w:fill="FFFFFF" w:themeFill="background1"/>
          </w:tcPr>
          <w:p w14:paraId="2BF13BD6" w14:textId="01A10DB0" w:rsidR="00282CD8" w:rsidRPr="00B87EFE" w:rsidRDefault="00853881" w:rsidP="002F783C">
            <w:pPr>
              <w:pStyle w:val="tiquettes"/>
              <w:rPr>
                <w:lang w:val="fr-CA"/>
              </w:rPr>
            </w:pPr>
            <w:r>
              <w:rPr>
                <w:lang w:val="fr-CA"/>
              </w:rPr>
              <w:fldChar w:fldCharType="begin">
                <w:ffData>
                  <w:name w:val="Texte8"/>
                  <w:enabled/>
                  <w:calcOnExit w:val="0"/>
                  <w:textInput/>
                </w:ffData>
              </w:fldChar>
            </w:r>
            <w:bookmarkStart w:id="4" w:name="Texte8"/>
            <w:r>
              <w:rPr>
                <w:lang w:val="fr-CA"/>
              </w:rPr>
              <w:instrText xml:space="preserve"> FORMTEXT </w:instrText>
            </w:r>
            <w:r>
              <w:rPr>
                <w:lang w:val="fr-CA"/>
              </w:rPr>
            </w:r>
            <w:r>
              <w:rPr>
                <w:lang w:val="fr-CA"/>
              </w:rPr>
              <w:fldChar w:fldCharType="separate"/>
            </w:r>
            <w:r w:rsidR="00B25331">
              <w:rPr>
                <w:lang w:val="fr-CA"/>
              </w:rPr>
              <w:t> </w:t>
            </w:r>
            <w:r w:rsidR="00B25331">
              <w:rPr>
                <w:lang w:val="fr-CA"/>
              </w:rPr>
              <w:t> </w:t>
            </w:r>
            <w:r w:rsidR="00B25331">
              <w:rPr>
                <w:lang w:val="fr-CA"/>
              </w:rPr>
              <w:t> </w:t>
            </w:r>
            <w:r w:rsidR="00B25331">
              <w:rPr>
                <w:lang w:val="fr-CA"/>
              </w:rPr>
              <w:t> </w:t>
            </w:r>
            <w:r w:rsidR="00B25331">
              <w:rPr>
                <w:lang w:val="fr-CA"/>
              </w:rPr>
              <w:t> </w:t>
            </w:r>
            <w:r>
              <w:rPr>
                <w:lang w:val="fr-CA"/>
              </w:rPr>
              <w:fldChar w:fldCharType="end"/>
            </w:r>
            <w:bookmarkEnd w:id="4"/>
          </w:p>
        </w:tc>
      </w:tr>
      <w:tr w:rsidR="00FB78EE" w:rsidRPr="00B87EFE" w14:paraId="31926238" w14:textId="77777777" w:rsidTr="006B4464">
        <w:tc>
          <w:tcPr>
            <w:tcW w:w="2830" w:type="dxa"/>
          </w:tcPr>
          <w:p w14:paraId="64B41423" w14:textId="369A4C70" w:rsidR="00FB78EE" w:rsidRPr="00B87EFE" w:rsidRDefault="00FB78EE" w:rsidP="002F783C">
            <w:pPr>
              <w:pStyle w:val="tiquettes"/>
              <w:rPr>
                <w:lang w:val="fr-CA"/>
              </w:rPr>
            </w:pPr>
            <w:r>
              <w:rPr>
                <w:lang w:val="fr-CA"/>
              </w:rPr>
              <w:t>Courriel</w:t>
            </w:r>
            <w:r w:rsidR="00E22734">
              <w:rPr>
                <w:lang w:val="fr-CA"/>
              </w:rPr>
              <w:t> :</w:t>
            </w:r>
          </w:p>
        </w:tc>
        <w:tc>
          <w:tcPr>
            <w:tcW w:w="2977" w:type="dxa"/>
            <w:shd w:val="clear" w:color="auto" w:fill="FFFFFF" w:themeFill="background1"/>
          </w:tcPr>
          <w:p w14:paraId="6B75756D" w14:textId="2788A089" w:rsidR="00FB78EE" w:rsidRPr="00BC6320" w:rsidRDefault="00853881" w:rsidP="002F783C">
            <w:pPr>
              <w:rPr>
                <w:sz w:val="18"/>
                <w:lang w:val="fr-CA" w:bidi="fr-FR"/>
              </w:rPr>
            </w:pPr>
            <w:r>
              <w:rPr>
                <w:sz w:val="18"/>
                <w:lang w:val="fr-CA" w:bidi="fr-FR"/>
              </w:rPr>
              <w:fldChar w:fldCharType="begin">
                <w:ffData>
                  <w:name w:val="Texte9"/>
                  <w:enabled/>
                  <w:calcOnExit w:val="0"/>
                  <w:textInput/>
                </w:ffData>
              </w:fldChar>
            </w:r>
            <w:bookmarkStart w:id="5" w:name="Texte9"/>
            <w:r>
              <w:rPr>
                <w:sz w:val="18"/>
                <w:lang w:val="fr-CA" w:bidi="fr-FR"/>
              </w:rPr>
              <w:instrText xml:space="preserve"> FORMTEXT </w:instrText>
            </w:r>
            <w:r>
              <w:rPr>
                <w:sz w:val="18"/>
                <w:lang w:val="fr-CA" w:bidi="fr-FR"/>
              </w:rPr>
            </w:r>
            <w:r>
              <w:rPr>
                <w:sz w:val="18"/>
                <w:lang w:val="fr-CA" w:bidi="fr-FR"/>
              </w:rPr>
              <w:fldChar w:fldCharType="separate"/>
            </w:r>
            <w:r w:rsidR="00B25331">
              <w:rPr>
                <w:sz w:val="18"/>
                <w:lang w:val="fr-CA" w:bidi="fr-FR"/>
              </w:rPr>
              <w:t> </w:t>
            </w:r>
            <w:r w:rsidR="00B25331">
              <w:rPr>
                <w:sz w:val="18"/>
                <w:lang w:val="fr-CA" w:bidi="fr-FR"/>
              </w:rPr>
              <w:t> </w:t>
            </w:r>
            <w:r w:rsidR="00B25331">
              <w:rPr>
                <w:sz w:val="18"/>
                <w:lang w:val="fr-CA" w:bidi="fr-FR"/>
              </w:rPr>
              <w:t> </w:t>
            </w:r>
            <w:r w:rsidR="00B25331">
              <w:rPr>
                <w:sz w:val="18"/>
                <w:lang w:val="fr-CA" w:bidi="fr-FR"/>
              </w:rPr>
              <w:t> </w:t>
            </w:r>
            <w:r w:rsidR="00B25331">
              <w:rPr>
                <w:sz w:val="18"/>
                <w:lang w:val="fr-CA" w:bidi="fr-FR"/>
              </w:rPr>
              <w:t> </w:t>
            </w:r>
            <w:r>
              <w:rPr>
                <w:sz w:val="18"/>
                <w:lang w:val="fr-CA" w:bidi="fr-FR"/>
              </w:rPr>
              <w:fldChar w:fldCharType="end"/>
            </w:r>
            <w:bookmarkEnd w:id="5"/>
          </w:p>
        </w:tc>
        <w:tc>
          <w:tcPr>
            <w:tcW w:w="1843" w:type="dxa"/>
          </w:tcPr>
          <w:p w14:paraId="1A213B0C" w14:textId="42FD21F2" w:rsidR="00FB78EE" w:rsidRPr="00BC6320" w:rsidRDefault="00E22734" w:rsidP="00E22734">
            <w:pPr>
              <w:jc w:val="right"/>
              <w:rPr>
                <w:sz w:val="18"/>
                <w:lang w:val="fr-CA" w:bidi="fr-FR"/>
              </w:rPr>
            </w:pPr>
            <w:r w:rsidRPr="00BC6320">
              <w:rPr>
                <w:sz w:val="18"/>
                <w:lang w:val="fr-CA" w:bidi="fr-FR"/>
              </w:rPr>
              <w:t>Téléphone</w:t>
            </w:r>
            <w:r>
              <w:rPr>
                <w:sz w:val="18"/>
                <w:lang w:val="fr-CA" w:bidi="fr-FR"/>
              </w:rPr>
              <w:t xml:space="preserve"> : </w:t>
            </w:r>
          </w:p>
        </w:tc>
        <w:tc>
          <w:tcPr>
            <w:tcW w:w="3118" w:type="dxa"/>
            <w:shd w:val="clear" w:color="auto" w:fill="FFFFFF" w:themeFill="background1"/>
          </w:tcPr>
          <w:p w14:paraId="1426DA53" w14:textId="65C689E8" w:rsidR="00E22734" w:rsidRPr="00BC6320" w:rsidRDefault="00E22734" w:rsidP="00FB78EE">
            <w:pPr>
              <w:rPr>
                <w:sz w:val="18"/>
                <w:lang w:val="fr-CA" w:bidi="fr-FR"/>
              </w:rPr>
            </w:pPr>
            <w:r>
              <w:rPr>
                <w:sz w:val="18"/>
                <w:lang w:val="fr-CA" w:bidi="fr-FR"/>
              </w:rPr>
              <w:fldChar w:fldCharType="begin">
                <w:ffData>
                  <w:name w:val="Texte29"/>
                  <w:enabled/>
                  <w:calcOnExit w:val="0"/>
                  <w:textInput/>
                </w:ffData>
              </w:fldChar>
            </w:r>
            <w:bookmarkStart w:id="6" w:name="Texte29"/>
            <w:r>
              <w:rPr>
                <w:sz w:val="18"/>
                <w:lang w:val="fr-CA" w:bidi="fr-FR"/>
              </w:rPr>
              <w:instrText xml:space="preserve"> FORMTEXT </w:instrText>
            </w:r>
            <w:r>
              <w:rPr>
                <w:sz w:val="18"/>
                <w:lang w:val="fr-CA" w:bidi="fr-FR"/>
              </w:rPr>
            </w:r>
            <w:r>
              <w:rPr>
                <w:sz w:val="18"/>
                <w:lang w:val="fr-CA" w:bidi="fr-FR"/>
              </w:rPr>
              <w:fldChar w:fldCharType="separate"/>
            </w:r>
            <w:r w:rsidR="00B25331">
              <w:rPr>
                <w:sz w:val="18"/>
                <w:lang w:val="fr-CA" w:bidi="fr-FR"/>
              </w:rPr>
              <w:t> </w:t>
            </w:r>
            <w:r w:rsidR="00B25331">
              <w:rPr>
                <w:sz w:val="18"/>
                <w:lang w:val="fr-CA" w:bidi="fr-FR"/>
              </w:rPr>
              <w:t> </w:t>
            </w:r>
            <w:r w:rsidR="00B25331">
              <w:rPr>
                <w:sz w:val="18"/>
                <w:lang w:val="fr-CA" w:bidi="fr-FR"/>
              </w:rPr>
              <w:t> </w:t>
            </w:r>
            <w:r w:rsidR="00B25331">
              <w:rPr>
                <w:sz w:val="18"/>
                <w:lang w:val="fr-CA" w:bidi="fr-FR"/>
              </w:rPr>
              <w:t> </w:t>
            </w:r>
            <w:r w:rsidR="00B25331">
              <w:rPr>
                <w:sz w:val="18"/>
                <w:lang w:val="fr-CA" w:bidi="fr-FR"/>
              </w:rPr>
              <w:t> </w:t>
            </w:r>
            <w:r>
              <w:rPr>
                <w:sz w:val="18"/>
                <w:lang w:val="fr-CA" w:bidi="fr-FR"/>
              </w:rPr>
              <w:fldChar w:fldCharType="end"/>
            </w:r>
            <w:bookmarkEnd w:id="6"/>
          </w:p>
        </w:tc>
      </w:tr>
      <w:tr w:rsidR="00FB78EE" w:rsidRPr="00B87EFE" w14:paraId="5F3D78EA" w14:textId="77777777" w:rsidTr="00FB78EE">
        <w:tc>
          <w:tcPr>
            <w:tcW w:w="2830" w:type="dxa"/>
          </w:tcPr>
          <w:p w14:paraId="3DBA352E" w14:textId="52975479" w:rsidR="00282CD8" w:rsidRDefault="00282CD8" w:rsidP="005A7148">
            <w:pPr>
              <w:pStyle w:val="tiquettes"/>
              <w:ind w:right="-105"/>
              <w:rPr>
                <w:lang w:val="fr-CA"/>
              </w:rPr>
            </w:pPr>
            <w:r>
              <w:rPr>
                <w:lang w:val="fr-CA"/>
              </w:rPr>
              <w:t>Nom,</w:t>
            </w:r>
            <w:r w:rsidR="00E22734">
              <w:rPr>
                <w:lang w:val="fr-CA"/>
              </w:rPr>
              <w:t xml:space="preserve"> </w:t>
            </w:r>
            <w:r>
              <w:rPr>
                <w:lang w:val="fr-CA"/>
              </w:rPr>
              <w:t>prénom du parent ou tuteur</w:t>
            </w:r>
            <w:r w:rsidR="00E22734">
              <w:rPr>
                <w:lang w:val="fr-CA"/>
              </w:rPr>
              <w:t> :</w:t>
            </w:r>
          </w:p>
        </w:tc>
        <w:tc>
          <w:tcPr>
            <w:tcW w:w="7938" w:type="dxa"/>
            <w:gridSpan w:val="3"/>
            <w:shd w:val="clear" w:color="auto" w:fill="FFFFFF" w:themeFill="background1"/>
          </w:tcPr>
          <w:p w14:paraId="5CF5DD73" w14:textId="2EFB2E5B" w:rsidR="00282CD8" w:rsidRDefault="00853881" w:rsidP="009D0439">
            <w:pPr>
              <w:pStyle w:val="tiquettes"/>
              <w:rPr>
                <w:lang w:val="fr-CA"/>
              </w:rPr>
            </w:pPr>
            <w:r>
              <w:rPr>
                <w:noProof/>
                <w:lang w:val="fr-CA"/>
              </w:rPr>
              <w:fldChar w:fldCharType="begin">
                <w:ffData>
                  <w:name w:val="Texte10"/>
                  <w:enabled/>
                  <w:calcOnExit w:val="0"/>
                  <w:textInput/>
                </w:ffData>
              </w:fldChar>
            </w:r>
            <w:bookmarkStart w:id="7" w:name="Texte10"/>
            <w:r>
              <w:rPr>
                <w:noProof/>
                <w:lang w:val="fr-CA"/>
              </w:rPr>
              <w:instrText xml:space="preserve"> FORMTEXT </w:instrText>
            </w:r>
            <w:r>
              <w:rPr>
                <w:noProof/>
                <w:lang w:val="fr-CA"/>
              </w:rPr>
            </w:r>
            <w:r>
              <w:rPr>
                <w:noProof/>
                <w:lang w:val="fr-CA"/>
              </w:rPr>
              <w:fldChar w:fldCharType="separate"/>
            </w:r>
            <w:r w:rsidR="00B25331">
              <w:rPr>
                <w:noProof/>
                <w:lang w:val="fr-CA"/>
              </w:rPr>
              <w:t> </w:t>
            </w:r>
            <w:r w:rsidR="00B25331">
              <w:rPr>
                <w:noProof/>
                <w:lang w:val="fr-CA"/>
              </w:rPr>
              <w:t> </w:t>
            </w:r>
            <w:r w:rsidR="00B25331">
              <w:rPr>
                <w:noProof/>
                <w:lang w:val="fr-CA"/>
              </w:rPr>
              <w:t> </w:t>
            </w:r>
            <w:r w:rsidR="00B25331">
              <w:rPr>
                <w:noProof/>
                <w:lang w:val="fr-CA"/>
              </w:rPr>
              <w:t> </w:t>
            </w:r>
            <w:r w:rsidR="00B25331">
              <w:rPr>
                <w:noProof/>
                <w:lang w:val="fr-CA"/>
              </w:rPr>
              <w:t> </w:t>
            </w:r>
            <w:r>
              <w:rPr>
                <w:noProof/>
                <w:lang w:val="fr-CA"/>
              </w:rPr>
              <w:fldChar w:fldCharType="end"/>
            </w:r>
            <w:bookmarkEnd w:id="7"/>
          </w:p>
        </w:tc>
      </w:tr>
      <w:tr w:rsidR="00FB78EE" w:rsidRPr="00B87EFE" w14:paraId="40688D47" w14:textId="77777777" w:rsidTr="006B4464">
        <w:tc>
          <w:tcPr>
            <w:tcW w:w="2830" w:type="dxa"/>
          </w:tcPr>
          <w:p w14:paraId="6F20961C" w14:textId="45ABAFDC" w:rsidR="00FB78EE" w:rsidRDefault="00FB78EE" w:rsidP="006B060D">
            <w:pPr>
              <w:pStyle w:val="tiquettes"/>
              <w:rPr>
                <w:lang w:val="fr-CA"/>
              </w:rPr>
            </w:pPr>
            <w:r>
              <w:rPr>
                <w:lang w:val="fr-CA"/>
              </w:rPr>
              <w:t>Courriel</w:t>
            </w:r>
            <w:r w:rsidR="00E22734">
              <w:rPr>
                <w:lang w:val="fr-CA"/>
              </w:rPr>
              <w:t> :</w:t>
            </w:r>
          </w:p>
        </w:tc>
        <w:tc>
          <w:tcPr>
            <w:tcW w:w="2977" w:type="dxa"/>
            <w:shd w:val="clear" w:color="auto" w:fill="FFFFFF" w:themeFill="background1"/>
          </w:tcPr>
          <w:p w14:paraId="502BA06A" w14:textId="05BA31E1" w:rsidR="00FB78EE" w:rsidRPr="00BC6320" w:rsidRDefault="00853881" w:rsidP="006B060D">
            <w:pPr>
              <w:rPr>
                <w:sz w:val="18"/>
                <w:lang w:val="fr-CA" w:bidi="fr-FR"/>
              </w:rPr>
            </w:pPr>
            <w:r>
              <w:rPr>
                <w:sz w:val="18"/>
                <w:lang w:val="fr-CA" w:bidi="fr-FR"/>
              </w:rPr>
              <w:fldChar w:fldCharType="begin">
                <w:ffData>
                  <w:name w:val="Texte11"/>
                  <w:enabled/>
                  <w:calcOnExit w:val="0"/>
                  <w:textInput/>
                </w:ffData>
              </w:fldChar>
            </w:r>
            <w:bookmarkStart w:id="8" w:name="Texte11"/>
            <w:r>
              <w:rPr>
                <w:sz w:val="18"/>
                <w:lang w:val="fr-CA" w:bidi="fr-FR"/>
              </w:rPr>
              <w:instrText xml:space="preserve"> FORMTEXT </w:instrText>
            </w:r>
            <w:r>
              <w:rPr>
                <w:sz w:val="18"/>
                <w:lang w:val="fr-CA" w:bidi="fr-FR"/>
              </w:rPr>
            </w:r>
            <w:r>
              <w:rPr>
                <w:sz w:val="18"/>
                <w:lang w:val="fr-CA" w:bidi="fr-FR"/>
              </w:rPr>
              <w:fldChar w:fldCharType="separate"/>
            </w:r>
            <w:r w:rsidR="00B25331">
              <w:rPr>
                <w:sz w:val="18"/>
                <w:lang w:val="fr-CA" w:bidi="fr-FR"/>
              </w:rPr>
              <w:t> </w:t>
            </w:r>
            <w:r w:rsidR="00B25331">
              <w:rPr>
                <w:sz w:val="18"/>
                <w:lang w:val="fr-CA" w:bidi="fr-FR"/>
              </w:rPr>
              <w:t> </w:t>
            </w:r>
            <w:r w:rsidR="00B25331">
              <w:rPr>
                <w:sz w:val="18"/>
                <w:lang w:val="fr-CA" w:bidi="fr-FR"/>
              </w:rPr>
              <w:t> </w:t>
            </w:r>
            <w:r w:rsidR="00B25331">
              <w:rPr>
                <w:sz w:val="18"/>
                <w:lang w:val="fr-CA" w:bidi="fr-FR"/>
              </w:rPr>
              <w:t> </w:t>
            </w:r>
            <w:r w:rsidR="00B25331">
              <w:rPr>
                <w:sz w:val="18"/>
                <w:lang w:val="fr-CA" w:bidi="fr-FR"/>
              </w:rPr>
              <w:t> </w:t>
            </w:r>
            <w:r>
              <w:rPr>
                <w:sz w:val="18"/>
                <w:lang w:val="fr-CA" w:bidi="fr-FR"/>
              </w:rPr>
              <w:fldChar w:fldCharType="end"/>
            </w:r>
            <w:bookmarkEnd w:id="8"/>
          </w:p>
        </w:tc>
        <w:tc>
          <w:tcPr>
            <w:tcW w:w="1843" w:type="dxa"/>
          </w:tcPr>
          <w:p w14:paraId="69B924C8" w14:textId="24B1B433" w:rsidR="00FB78EE" w:rsidRPr="00BC6320" w:rsidRDefault="00FB78EE" w:rsidP="00E22734">
            <w:pPr>
              <w:jc w:val="right"/>
              <w:rPr>
                <w:sz w:val="18"/>
                <w:lang w:val="fr-CA" w:bidi="fr-FR"/>
              </w:rPr>
            </w:pPr>
            <w:r w:rsidRPr="00BC6320">
              <w:rPr>
                <w:sz w:val="18"/>
                <w:lang w:val="fr-CA" w:bidi="fr-FR"/>
              </w:rPr>
              <w:t>Téléphone</w:t>
            </w:r>
            <w:r w:rsidR="00E22734">
              <w:rPr>
                <w:sz w:val="18"/>
                <w:lang w:val="fr-CA" w:bidi="fr-FR"/>
              </w:rPr>
              <w:t> :</w:t>
            </w:r>
          </w:p>
        </w:tc>
        <w:tc>
          <w:tcPr>
            <w:tcW w:w="3118" w:type="dxa"/>
            <w:shd w:val="clear" w:color="auto" w:fill="FFFFFF" w:themeFill="background1"/>
          </w:tcPr>
          <w:p w14:paraId="34B5E03E" w14:textId="41765B50" w:rsidR="00FB78EE" w:rsidRPr="00BC6320" w:rsidRDefault="00E22734" w:rsidP="00FB78EE">
            <w:pPr>
              <w:rPr>
                <w:sz w:val="18"/>
                <w:lang w:val="fr-CA" w:bidi="fr-FR"/>
              </w:rPr>
            </w:pPr>
            <w:r>
              <w:rPr>
                <w:sz w:val="18"/>
                <w:lang w:val="fr-CA" w:bidi="fr-FR"/>
              </w:rPr>
              <w:fldChar w:fldCharType="begin">
                <w:ffData>
                  <w:name w:val="Texte28"/>
                  <w:enabled/>
                  <w:calcOnExit w:val="0"/>
                  <w:textInput/>
                </w:ffData>
              </w:fldChar>
            </w:r>
            <w:bookmarkStart w:id="9" w:name="Texte28"/>
            <w:r>
              <w:rPr>
                <w:sz w:val="18"/>
                <w:lang w:val="fr-CA" w:bidi="fr-FR"/>
              </w:rPr>
              <w:instrText xml:space="preserve"> FORMTEXT </w:instrText>
            </w:r>
            <w:r>
              <w:rPr>
                <w:sz w:val="18"/>
                <w:lang w:val="fr-CA" w:bidi="fr-FR"/>
              </w:rPr>
            </w:r>
            <w:r>
              <w:rPr>
                <w:sz w:val="18"/>
                <w:lang w:val="fr-CA" w:bidi="fr-FR"/>
              </w:rPr>
              <w:fldChar w:fldCharType="separate"/>
            </w:r>
            <w:r w:rsidR="00B25331">
              <w:rPr>
                <w:sz w:val="18"/>
                <w:lang w:val="fr-CA" w:bidi="fr-FR"/>
              </w:rPr>
              <w:t> </w:t>
            </w:r>
            <w:r w:rsidR="00B25331">
              <w:rPr>
                <w:sz w:val="18"/>
                <w:lang w:val="fr-CA" w:bidi="fr-FR"/>
              </w:rPr>
              <w:t> </w:t>
            </w:r>
            <w:r w:rsidR="00B25331">
              <w:rPr>
                <w:sz w:val="18"/>
                <w:lang w:val="fr-CA" w:bidi="fr-FR"/>
              </w:rPr>
              <w:t> </w:t>
            </w:r>
            <w:r w:rsidR="00B25331">
              <w:rPr>
                <w:sz w:val="18"/>
                <w:lang w:val="fr-CA" w:bidi="fr-FR"/>
              </w:rPr>
              <w:t> </w:t>
            </w:r>
            <w:r w:rsidR="00B25331">
              <w:rPr>
                <w:sz w:val="18"/>
                <w:lang w:val="fr-CA" w:bidi="fr-FR"/>
              </w:rPr>
              <w:t> </w:t>
            </w:r>
            <w:r>
              <w:rPr>
                <w:sz w:val="18"/>
                <w:lang w:val="fr-CA" w:bidi="fr-FR"/>
              </w:rPr>
              <w:fldChar w:fldCharType="end"/>
            </w:r>
            <w:bookmarkEnd w:id="9"/>
          </w:p>
        </w:tc>
      </w:tr>
    </w:tbl>
    <w:p w14:paraId="08B88AB8" w14:textId="16435415" w:rsidR="009607CC" w:rsidRPr="006719A5" w:rsidRDefault="00282CD8" w:rsidP="00282CD8">
      <w:pPr>
        <w:pStyle w:val="Titre1"/>
        <w:rPr>
          <w:sz w:val="28"/>
          <w:szCs w:val="28"/>
          <w:lang w:val="fr-CA"/>
        </w:rPr>
      </w:pPr>
      <w:r w:rsidRPr="006719A5">
        <w:rPr>
          <w:sz w:val="28"/>
          <w:szCs w:val="28"/>
          <w:lang w:val="fr-CA"/>
        </w:rPr>
        <w:t>Choix d’inscription</w:t>
      </w:r>
    </w:p>
    <w:tbl>
      <w:tblPr>
        <w:tblStyle w:val="Tableausimple1"/>
        <w:tblW w:w="10754" w:type="dxa"/>
        <w:tblLook w:val="04A0" w:firstRow="1" w:lastRow="0" w:firstColumn="1" w:lastColumn="0" w:noHBand="0" w:noVBand="1"/>
      </w:tblPr>
      <w:tblGrid>
        <w:gridCol w:w="2263"/>
        <w:gridCol w:w="2122"/>
        <w:gridCol w:w="2123"/>
        <w:gridCol w:w="2123"/>
        <w:gridCol w:w="2123"/>
      </w:tblGrid>
      <w:tr w:rsidR="009607CC" w14:paraId="757FB831" w14:textId="77777777" w:rsidTr="009607C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3" w:type="dxa"/>
          </w:tcPr>
          <w:p w14:paraId="082ECEFB" w14:textId="4E03AD21" w:rsidR="00B21289" w:rsidRPr="00B95F7A" w:rsidRDefault="00B21289" w:rsidP="00B21289">
            <w:pPr>
              <w:rPr>
                <w:sz w:val="18"/>
                <w:szCs w:val="18"/>
                <w:lang w:val="fr-CA"/>
              </w:rPr>
            </w:pPr>
            <w:r w:rsidRPr="00B95F7A">
              <w:rPr>
                <w:sz w:val="18"/>
                <w:szCs w:val="18"/>
                <w:lang w:val="fr-CA"/>
              </w:rPr>
              <w:t>Catégories</w:t>
            </w:r>
          </w:p>
        </w:tc>
        <w:tc>
          <w:tcPr>
            <w:tcW w:w="2122" w:type="dxa"/>
          </w:tcPr>
          <w:p w14:paraId="06C732F4" w14:textId="60B8F7F3" w:rsidR="00B21289" w:rsidRPr="00B95F7A" w:rsidRDefault="00B21289" w:rsidP="00B21289">
            <w:pPr>
              <w:cnfStyle w:val="100000000000" w:firstRow="1"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Né en</w:t>
            </w:r>
          </w:p>
        </w:tc>
        <w:tc>
          <w:tcPr>
            <w:tcW w:w="2123" w:type="dxa"/>
          </w:tcPr>
          <w:p w14:paraId="22FA5DDC" w14:textId="19AD5A0D" w:rsidR="00B21289" w:rsidRPr="00B95F7A" w:rsidRDefault="00B21289" w:rsidP="00B21289">
            <w:pPr>
              <w:cnfStyle w:val="100000000000" w:firstRow="1"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Coût</w:t>
            </w:r>
          </w:p>
        </w:tc>
        <w:tc>
          <w:tcPr>
            <w:tcW w:w="2123" w:type="dxa"/>
          </w:tcPr>
          <w:p w14:paraId="79EF82A1" w14:textId="25BC5547" w:rsidR="00B21289" w:rsidRPr="00B95F7A" w:rsidRDefault="00B21289" w:rsidP="00B21289">
            <w:pPr>
              <w:cnfStyle w:val="100000000000" w:firstRow="1"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Rabais</w:t>
            </w:r>
          </w:p>
        </w:tc>
        <w:tc>
          <w:tcPr>
            <w:tcW w:w="2123" w:type="dxa"/>
          </w:tcPr>
          <w:p w14:paraId="74736627" w14:textId="43FEF41A" w:rsidR="00B21289" w:rsidRPr="00B95F7A" w:rsidRDefault="00B21289" w:rsidP="00B21289">
            <w:pPr>
              <w:cnfStyle w:val="100000000000" w:firstRow="1"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Montant</w:t>
            </w:r>
          </w:p>
        </w:tc>
      </w:tr>
      <w:tr w:rsidR="009607CC" w14:paraId="25DF1C94" w14:textId="77777777" w:rsidTr="009607C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263" w:type="dxa"/>
          </w:tcPr>
          <w:p w14:paraId="3FCA17F4" w14:textId="3C40161B" w:rsidR="00B21289" w:rsidRPr="00B95F7A" w:rsidRDefault="009607CC" w:rsidP="00AC1D51">
            <w:pPr>
              <w:jc w:val="center"/>
              <w:rPr>
                <w:b w:val="0"/>
                <w:bCs w:val="0"/>
                <w:sz w:val="18"/>
                <w:szCs w:val="18"/>
                <w:lang w:val="fr-CA"/>
              </w:rPr>
            </w:pPr>
            <w:r w:rsidRPr="00B95F7A">
              <w:rPr>
                <w:b w:val="0"/>
                <w:bCs w:val="0"/>
                <w:sz w:val="18"/>
                <w:szCs w:val="18"/>
                <w:lang w:val="fr-CA"/>
              </w:rPr>
              <w:t xml:space="preserve">Rallye Cap </w:t>
            </w:r>
            <w:r w:rsidR="0061225F">
              <w:rPr>
                <w:b w:val="0"/>
                <w:bCs w:val="0"/>
                <w:sz w:val="18"/>
                <w:szCs w:val="18"/>
                <w:lang w:val="fr-CA"/>
              </w:rPr>
              <w:t>/ 7U</w:t>
            </w:r>
          </w:p>
        </w:tc>
        <w:tc>
          <w:tcPr>
            <w:tcW w:w="2122" w:type="dxa"/>
          </w:tcPr>
          <w:p w14:paraId="4705B1B3" w14:textId="22734FC6" w:rsidR="00B21289" w:rsidRPr="00B95F7A" w:rsidRDefault="009607CC" w:rsidP="00AC1D51">
            <w:pPr>
              <w:jc w:val="center"/>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t>201</w:t>
            </w:r>
            <w:r w:rsidR="0061225F">
              <w:rPr>
                <w:sz w:val="18"/>
                <w:szCs w:val="18"/>
                <w:lang w:val="fr-CA"/>
              </w:rPr>
              <w:t>5</w:t>
            </w:r>
            <w:r w:rsidRPr="00B95F7A">
              <w:rPr>
                <w:sz w:val="18"/>
                <w:szCs w:val="18"/>
                <w:lang w:val="fr-CA"/>
              </w:rPr>
              <w:t>-201</w:t>
            </w:r>
            <w:r w:rsidR="0061225F">
              <w:rPr>
                <w:sz w:val="18"/>
                <w:szCs w:val="18"/>
                <w:lang w:val="fr-CA"/>
              </w:rPr>
              <w:t>8</w:t>
            </w:r>
          </w:p>
        </w:tc>
        <w:tc>
          <w:tcPr>
            <w:tcW w:w="2123" w:type="dxa"/>
          </w:tcPr>
          <w:p w14:paraId="407EF37F" w14:textId="301E710A" w:rsidR="00B21289" w:rsidRPr="00B95F7A" w:rsidRDefault="0061225F" w:rsidP="00AC1D51">
            <w:pPr>
              <w:jc w:val="center"/>
              <w:cnfStyle w:val="000000100000" w:firstRow="0" w:lastRow="0" w:firstColumn="0" w:lastColumn="0" w:oddVBand="0" w:evenVBand="0" w:oddHBand="1" w:evenHBand="0" w:firstRowFirstColumn="0" w:firstRowLastColumn="0" w:lastRowFirstColumn="0" w:lastRowLastColumn="0"/>
              <w:rPr>
                <w:sz w:val="18"/>
                <w:szCs w:val="18"/>
                <w:lang w:val="fr-CA"/>
              </w:rPr>
            </w:pPr>
            <w:r>
              <w:rPr>
                <w:sz w:val="18"/>
                <w:szCs w:val="18"/>
                <w:lang w:val="fr-CA"/>
              </w:rPr>
              <w:t>10</w:t>
            </w:r>
            <w:r w:rsidR="009607CC" w:rsidRPr="00B95F7A">
              <w:rPr>
                <w:sz w:val="18"/>
                <w:szCs w:val="18"/>
                <w:lang w:val="fr-CA"/>
              </w:rPr>
              <w:t>0,00</w:t>
            </w:r>
            <w:r w:rsidR="008B6F7F" w:rsidRPr="00B95F7A">
              <w:rPr>
                <w:sz w:val="18"/>
                <w:szCs w:val="18"/>
                <w:lang w:val="fr-CA"/>
              </w:rPr>
              <w:t xml:space="preserve"> $</w:t>
            </w:r>
          </w:p>
        </w:tc>
        <w:tc>
          <w:tcPr>
            <w:tcW w:w="2123" w:type="dxa"/>
          </w:tcPr>
          <w:p w14:paraId="61503650" w14:textId="1EFDB8CE" w:rsidR="00B21289" w:rsidRPr="00B95F7A" w:rsidRDefault="00853881" w:rsidP="00853881">
            <w:pPr>
              <w:jc w:val="right"/>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fldChar w:fldCharType="begin">
                <w:ffData>
                  <w:name w:val="Texte21"/>
                  <w:enabled/>
                  <w:calcOnExit w:val="0"/>
                  <w:textInput/>
                </w:ffData>
              </w:fldChar>
            </w:r>
            <w:bookmarkStart w:id="10" w:name="Texte21"/>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10"/>
          </w:p>
        </w:tc>
        <w:tc>
          <w:tcPr>
            <w:tcW w:w="2123" w:type="dxa"/>
          </w:tcPr>
          <w:p w14:paraId="5D407978" w14:textId="638DBFFF" w:rsidR="00B21289" w:rsidRPr="00B95F7A" w:rsidRDefault="00853881" w:rsidP="008B6F7F">
            <w:pPr>
              <w:jc w:val="right"/>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fldChar w:fldCharType="begin">
                <w:ffData>
                  <w:name w:val="Texte14"/>
                  <w:enabled/>
                  <w:calcOnExit w:val="0"/>
                  <w:textInput/>
                </w:ffData>
              </w:fldChar>
            </w:r>
            <w:bookmarkStart w:id="11" w:name="Texte14"/>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11"/>
            <w:r w:rsidR="008B6F7F" w:rsidRPr="00B95F7A">
              <w:rPr>
                <w:sz w:val="18"/>
                <w:szCs w:val="18"/>
                <w:lang w:val="fr-CA"/>
              </w:rPr>
              <w:t>$</w:t>
            </w:r>
          </w:p>
        </w:tc>
      </w:tr>
      <w:tr w:rsidR="009607CC" w14:paraId="2CD99AAC" w14:textId="77777777" w:rsidTr="009607CC">
        <w:trPr>
          <w:trHeight w:val="260"/>
        </w:trPr>
        <w:tc>
          <w:tcPr>
            <w:cnfStyle w:val="001000000000" w:firstRow="0" w:lastRow="0" w:firstColumn="1" w:lastColumn="0" w:oddVBand="0" w:evenVBand="0" w:oddHBand="0" w:evenHBand="0" w:firstRowFirstColumn="0" w:firstRowLastColumn="0" w:lastRowFirstColumn="0" w:lastRowLastColumn="0"/>
            <w:tcW w:w="2263" w:type="dxa"/>
          </w:tcPr>
          <w:p w14:paraId="7B58187A" w14:textId="32C9BC45" w:rsidR="00B21289" w:rsidRPr="00B95F7A" w:rsidRDefault="009607CC" w:rsidP="00AC1D51">
            <w:pPr>
              <w:jc w:val="center"/>
              <w:rPr>
                <w:b w:val="0"/>
                <w:bCs w:val="0"/>
                <w:sz w:val="18"/>
                <w:szCs w:val="18"/>
                <w:lang w:val="fr-CA"/>
              </w:rPr>
            </w:pPr>
            <w:r w:rsidRPr="00B95F7A">
              <w:rPr>
                <w:b w:val="0"/>
                <w:bCs w:val="0"/>
                <w:sz w:val="18"/>
                <w:szCs w:val="18"/>
                <w:lang w:val="fr-CA"/>
              </w:rPr>
              <w:t>9U</w:t>
            </w:r>
          </w:p>
        </w:tc>
        <w:tc>
          <w:tcPr>
            <w:tcW w:w="2122" w:type="dxa"/>
          </w:tcPr>
          <w:p w14:paraId="7DB001CB" w14:textId="4DA5663B" w:rsidR="00B21289" w:rsidRPr="00B95F7A" w:rsidRDefault="009607CC" w:rsidP="00AC1D51">
            <w:pPr>
              <w:jc w:val="center"/>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201</w:t>
            </w:r>
            <w:r w:rsidR="0061225F">
              <w:rPr>
                <w:sz w:val="18"/>
                <w:szCs w:val="18"/>
                <w:lang w:val="fr-CA"/>
              </w:rPr>
              <w:t>3</w:t>
            </w:r>
            <w:r w:rsidRPr="00B95F7A">
              <w:rPr>
                <w:sz w:val="18"/>
                <w:szCs w:val="18"/>
                <w:lang w:val="fr-CA"/>
              </w:rPr>
              <w:t>-201</w:t>
            </w:r>
            <w:r w:rsidR="0061225F">
              <w:rPr>
                <w:sz w:val="18"/>
                <w:szCs w:val="18"/>
                <w:lang w:val="fr-CA"/>
              </w:rPr>
              <w:t>4</w:t>
            </w:r>
          </w:p>
        </w:tc>
        <w:tc>
          <w:tcPr>
            <w:tcW w:w="2123" w:type="dxa"/>
          </w:tcPr>
          <w:p w14:paraId="6441C427" w14:textId="1FBCAEB1" w:rsidR="00B21289" w:rsidRPr="00B95F7A" w:rsidRDefault="009607CC" w:rsidP="00AC1D51">
            <w:pPr>
              <w:jc w:val="center"/>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1</w:t>
            </w:r>
            <w:r w:rsidR="0061225F">
              <w:rPr>
                <w:sz w:val="18"/>
                <w:szCs w:val="18"/>
                <w:lang w:val="fr-CA"/>
              </w:rPr>
              <w:t>8</w:t>
            </w:r>
            <w:r w:rsidRPr="00B95F7A">
              <w:rPr>
                <w:sz w:val="18"/>
                <w:szCs w:val="18"/>
                <w:lang w:val="fr-CA"/>
              </w:rPr>
              <w:t>0,00</w:t>
            </w:r>
            <w:r w:rsidR="008B6F7F" w:rsidRPr="00B95F7A">
              <w:rPr>
                <w:sz w:val="18"/>
                <w:szCs w:val="18"/>
                <w:lang w:val="fr-CA"/>
              </w:rPr>
              <w:t xml:space="preserve"> $</w:t>
            </w:r>
          </w:p>
        </w:tc>
        <w:tc>
          <w:tcPr>
            <w:tcW w:w="2123" w:type="dxa"/>
          </w:tcPr>
          <w:p w14:paraId="4A0EEC4D" w14:textId="3C01F5C1" w:rsidR="00B21289" w:rsidRPr="00B95F7A" w:rsidRDefault="00853881" w:rsidP="00853881">
            <w:pPr>
              <w:jc w:val="right"/>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fldChar w:fldCharType="begin">
                <w:ffData>
                  <w:name w:val="Texte22"/>
                  <w:enabled/>
                  <w:calcOnExit w:val="0"/>
                  <w:textInput/>
                </w:ffData>
              </w:fldChar>
            </w:r>
            <w:bookmarkStart w:id="12" w:name="Texte22"/>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12"/>
          </w:p>
        </w:tc>
        <w:tc>
          <w:tcPr>
            <w:tcW w:w="2123" w:type="dxa"/>
          </w:tcPr>
          <w:p w14:paraId="398C2189" w14:textId="3256ED9E" w:rsidR="00B21289" w:rsidRPr="00B95F7A" w:rsidRDefault="00853881" w:rsidP="008B6F7F">
            <w:pPr>
              <w:jc w:val="right"/>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fldChar w:fldCharType="begin">
                <w:ffData>
                  <w:name w:val="Texte15"/>
                  <w:enabled/>
                  <w:calcOnExit w:val="0"/>
                  <w:textInput/>
                </w:ffData>
              </w:fldChar>
            </w:r>
            <w:bookmarkStart w:id="13" w:name="Texte15"/>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13"/>
            <w:r w:rsidR="008B6F7F" w:rsidRPr="00B95F7A">
              <w:rPr>
                <w:sz w:val="18"/>
                <w:szCs w:val="18"/>
                <w:lang w:val="fr-CA"/>
              </w:rPr>
              <w:t>$</w:t>
            </w:r>
          </w:p>
        </w:tc>
      </w:tr>
      <w:tr w:rsidR="009607CC" w14:paraId="2EB25623" w14:textId="77777777" w:rsidTr="009607C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263" w:type="dxa"/>
          </w:tcPr>
          <w:p w14:paraId="330F8F54" w14:textId="00486D06" w:rsidR="00B21289" w:rsidRPr="00B95F7A" w:rsidRDefault="009607CC" w:rsidP="00AC1D51">
            <w:pPr>
              <w:jc w:val="center"/>
              <w:rPr>
                <w:b w:val="0"/>
                <w:bCs w:val="0"/>
                <w:sz w:val="18"/>
                <w:szCs w:val="18"/>
                <w:lang w:val="fr-CA"/>
              </w:rPr>
            </w:pPr>
            <w:r w:rsidRPr="00B95F7A">
              <w:rPr>
                <w:b w:val="0"/>
                <w:bCs w:val="0"/>
                <w:sz w:val="18"/>
                <w:szCs w:val="18"/>
                <w:lang w:val="fr-CA"/>
              </w:rPr>
              <w:t>11U</w:t>
            </w:r>
          </w:p>
        </w:tc>
        <w:tc>
          <w:tcPr>
            <w:tcW w:w="2122" w:type="dxa"/>
          </w:tcPr>
          <w:p w14:paraId="76FA50FF" w14:textId="0C706A67" w:rsidR="00B21289" w:rsidRPr="00B95F7A" w:rsidRDefault="009607CC" w:rsidP="00AC1D51">
            <w:pPr>
              <w:jc w:val="center"/>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t>201</w:t>
            </w:r>
            <w:r w:rsidR="0061225F">
              <w:rPr>
                <w:sz w:val="18"/>
                <w:szCs w:val="18"/>
                <w:lang w:val="fr-CA"/>
              </w:rPr>
              <w:t>1</w:t>
            </w:r>
            <w:r w:rsidRPr="00B95F7A">
              <w:rPr>
                <w:sz w:val="18"/>
                <w:szCs w:val="18"/>
                <w:lang w:val="fr-CA"/>
              </w:rPr>
              <w:t>-201</w:t>
            </w:r>
            <w:r w:rsidR="0061225F">
              <w:rPr>
                <w:sz w:val="18"/>
                <w:szCs w:val="18"/>
                <w:lang w:val="fr-CA"/>
              </w:rPr>
              <w:t>2</w:t>
            </w:r>
          </w:p>
        </w:tc>
        <w:tc>
          <w:tcPr>
            <w:tcW w:w="2123" w:type="dxa"/>
          </w:tcPr>
          <w:p w14:paraId="7C022B69" w14:textId="594C1F7C" w:rsidR="00B21289" w:rsidRPr="00B95F7A" w:rsidRDefault="009607CC" w:rsidP="00AC1D51">
            <w:pPr>
              <w:jc w:val="center"/>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t>1</w:t>
            </w:r>
            <w:r w:rsidR="0061225F">
              <w:rPr>
                <w:sz w:val="18"/>
                <w:szCs w:val="18"/>
                <w:lang w:val="fr-CA"/>
              </w:rPr>
              <w:t>9</w:t>
            </w:r>
            <w:r w:rsidRPr="00B95F7A">
              <w:rPr>
                <w:sz w:val="18"/>
                <w:szCs w:val="18"/>
                <w:lang w:val="fr-CA"/>
              </w:rPr>
              <w:t>0,00</w:t>
            </w:r>
            <w:r w:rsidR="008B6F7F" w:rsidRPr="00B95F7A">
              <w:rPr>
                <w:sz w:val="18"/>
                <w:szCs w:val="18"/>
                <w:lang w:val="fr-CA"/>
              </w:rPr>
              <w:t xml:space="preserve"> $</w:t>
            </w:r>
          </w:p>
        </w:tc>
        <w:tc>
          <w:tcPr>
            <w:tcW w:w="2123" w:type="dxa"/>
          </w:tcPr>
          <w:p w14:paraId="7A48672F" w14:textId="391620C2" w:rsidR="00B21289" w:rsidRPr="00B95F7A" w:rsidRDefault="00853881" w:rsidP="00853881">
            <w:pPr>
              <w:jc w:val="right"/>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fldChar w:fldCharType="begin">
                <w:ffData>
                  <w:name w:val="Texte23"/>
                  <w:enabled/>
                  <w:calcOnExit w:val="0"/>
                  <w:textInput/>
                </w:ffData>
              </w:fldChar>
            </w:r>
            <w:bookmarkStart w:id="14" w:name="Texte23"/>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14"/>
          </w:p>
        </w:tc>
        <w:tc>
          <w:tcPr>
            <w:tcW w:w="2123" w:type="dxa"/>
          </w:tcPr>
          <w:p w14:paraId="46AB62A5" w14:textId="397452E0" w:rsidR="00B21289" w:rsidRPr="00B95F7A" w:rsidRDefault="00853881" w:rsidP="008B6F7F">
            <w:pPr>
              <w:jc w:val="right"/>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fldChar w:fldCharType="begin">
                <w:ffData>
                  <w:name w:val="Texte16"/>
                  <w:enabled/>
                  <w:calcOnExit w:val="0"/>
                  <w:textInput/>
                </w:ffData>
              </w:fldChar>
            </w:r>
            <w:bookmarkStart w:id="15" w:name="Texte16"/>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15"/>
            <w:r w:rsidR="008B6F7F" w:rsidRPr="00B95F7A">
              <w:rPr>
                <w:sz w:val="18"/>
                <w:szCs w:val="18"/>
                <w:lang w:val="fr-CA"/>
              </w:rPr>
              <w:t>$</w:t>
            </w:r>
          </w:p>
        </w:tc>
      </w:tr>
      <w:tr w:rsidR="009607CC" w14:paraId="7CC7DE95" w14:textId="77777777" w:rsidTr="009607CC">
        <w:trPr>
          <w:trHeight w:val="260"/>
        </w:trPr>
        <w:tc>
          <w:tcPr>
            <w:cnfStyle w:val="001000000000" w:firstRow="0" w:lastRow="0" w:firstColumn="1" w:lastColumn="0" w:oddVBand="0" w:evenVBand="0" w:oddHBand="0" w:evenHBand="0" w:firstRowFirstColumn="0" w:firstRowLastColumn="0" w:lastRowFirstColumn="0" w:lastRowLastColumn="0"/>
            <w:tcW w:w="2263" w:type="dxa"/>
          </w:tcPr>
          <w:p w14:paraId="0A9F57C2" w14:textId="758B3D5E" w:rsidR="00B21289" w:rsidRPr="00B95F7A" w:rsidRDefault="009607CC" w:rsidP="00AC1D51">
            <w:pPr>
              <w:jc w:val="center"/>
              <w:rPr>
                <w:b w:val="0"/>
                <w:bCs w:val="0"/>
                <w:sz w:val="18"/>
                <w:szCs w:val="18"/>
                <w:lang w:val="fr-CA"/>
              </w:rPr>
            </w:pPr>
            <w:r w:rsidRPr="00B95F7A">
              <w:rPr>
                <w:b w:val="0"/>
                <w:bCs w:val="0"/>
                <w:sz w:val="18"/>
                <w:szCs w:val="18"/>
                <w:lang w:val="fr-CA"/>
              </w:rPr>
              <w:t>13U</w:t>
            </w:r>
          </w:p>
        </w:tc>
        <w:tc>
          <w:tcPr>
            <w:tcW w:w="2122" w:type="dxa"/>
          </w:tcPr>
          <w:p w14:paraId="1DF65531" w14:textId="63BE5CCD" w:rsidR="00B21289" w:rsidRPr="00B95F7A" w:rsidRDefault="009607CC" w:rsidP="00AC1D51">
            <w:pPr>
              <w:jc w:val="center"/>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200</w:t>
            </w:r>
            <w:r w:rsidR="0061225F">
              <w:rPr>
                <w:sz w:val="18"/>
                <w:szCs w:val="18"/>
                <w:lang w:val="fr-CA"/>
              </w:rPr>
              <w:t>9</w:t>
            </w:r>
            <w:r w:rsidRPr="00B95F7A">
              <w:rPr>
                <w:sz w:val="18"/>
                <w:szCs w:val="18"/>
                <w:lang w:val="fr-CA"/>
              </w:rPr>
              <w:t>-20</w:t>
            </w:r>
            <w:r w:rsidR="0061225F">
              <w:rPr>
                <w:sz w:val="18"/>
                <w:szCs w:val="18"/>
                <w:lang w:val="fr-CA"/>
              </w:rPr>
              <w:t>10</w:t>
            </w:r>
          </w:p>
        </w:tc>
        <w:tc>
          <w:tcPr>
            <w:tcW w:w="2123" w:type="dxa"/>
          </w:tcPr>
          <w:p w14:paraId="0E2EF69F" w14:textId="1008497A" w:rsidR="00B21289" w:rsidRPr="00B95F7A" w:rsidRDefault="009607CC" w:rsidP="00AC1D51">
            <w:pPr>
              <w:jc w:val="center"/>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2</w:t>
            </w:r>
            <w:r w:rsidR="0061225F">
              <w:rPr>
                <w:sz w:val="18"/>
                <w:szCs w:val="18"/>
                <w:lang w:val="fr-CA"/>
              </w:rPr>
              <w:t>2</w:t>
            </w:r>
            <w:r w:rsidRPr="00B95F7A">
              <w:rPr>
                <w:sz w:val="18"/>
                <w:szCs w:val="18"/>
                <w:lang w:val="fr-CA"/>
              </w:rPr>
              <w:t>0,00</w:t>
            </w:r>
            <w:r w:rsidR="008B6F7F" w:rsidRPr="00B95F7A">
              <w:rPr>
                <w:sz w:val="18"/>
                <w:szCs w:val="18"/>
                <w:lang w:val="fr-CA"/>
              </w:rPr>
              <w:t xml:space="preserve"> $</w:t>
            </w:r>
          </w:p>
        </w:tc>
        <w:tc>
          <w:tcPr>
            <w:tcW w:w="2123" w:type="dxa"/>
          </w:tcPr>
          <w:p w14:paraId="3AB7DF9E" w14:textId="3D0BDC24" w:rsidR="00B21289" w:rsidRPr="00B95F7A" w:rsidRDefault="00853881" w:rsidP="00853881">
            <w:pPr>
              <w:jc w:val="right"/>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fldChar w:fldCharType="begin">
                <w:ffData>
                  <w:name w:val="Texte24"/>
                  <w:enabled/>
                  <w:calcOnExit w:val="0"/>
                  <w:textInput/>
                </w:ffData>
              </w:fldChar>
            </w:r>
            <w:bookmarkStart w:id="16" w:name="Texte24"/>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16"/>
          </w:p>
        </w:tc>
        <w:tc>
          <w:tcPr>
            <w:tcW w:w="2123" w:type="dxa"/>
          </w:tcPr>
          <w:p w14:paraId="3B0A9088" w14:textId="4C528067" w:rsidR="00B21289" w:rsidRPr="00B95F7A" w:rsidRDefault="00853881" w:rsidP="008B6F7F">
            <w:pPr>
              <w:jc w:val="right"/>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fldChar w:fldCharType="begin">
                <w:ffData>
                  <w:name w:val="Texte17"/>
                  <w:enabled/>
                  <w:calcOnExit w:val="0"/>
                  <w:textInput/>
                </w:ffData>
              </w:fldChar>
            </w:r>
            <w:bookmarkStart w:id="17" w:name="Texte17"/>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00B25331">
              <w:rPr>
                <w:sz w:val="18"/>
                <w:szCs w:val="18"/>
                <w:lang w:val="fr-CA"/>
              </w:rPr>
              <w:t> </w:t>
            </w:r>
            <w:r w:rsidR="00B25331">
              <w:rPr>
                <w:sz w:val="18"/>
                <w:szCs w:val="18"/>
                <w:lang w:val="fr-CA"/>
              </w:rPr>
              <w:t> </w:t>
            </w:r>
            <w:r w:rsidR="00B25331">
              <w:rPr>
                <w:sz w:val="18"/>
                <w:szCs w:val="18"/>
                <w:lang w:val="fr-CA"/>
              </w:rPr>
              <w:t> </w:t>
            </w:r>
            <w:r w:rsidR="00B25331">
              <w:rPr>
                <w:sz w:val="18"/>
                <w:szCs w:val="18"/>
                <w:lang w:val="fr-CA"/>
              </w:rPr>
              <w:t> </w:t>
            </w:r>
            <w:r w:rsidR="00B25331">
              <w:rPr>
                <w:sz w:val="18"/>
                <w:szCs w:val="18"/>
                <w:lang w:val="fr-CA"/>
              </w:rPr>
              <w:t> </w:t>
            </w:r>
            <w:r w:rsidRPr="00B95F7A">
              <w:rPr>
                <w:sz w:val="18"/>
                <w:szCs w:val="18"/>
                <w:lang w:val="fr-CA"/>
              </w:rPr>
              <w:fldChar w:fldCharType="end"/>
            </w:r>
            <w:bookmarkEnd w:id="17"/>
            <w:r w:rsidR="008B6F7F" w:rsidRPr="00B95F7A">
              <w:rPr>
                <w:sz w:val="18"/>
                <w:szCs w:val="18"/>
                <w:lang w:val="fr-CA"/>
              </w:rPr>
              <w:t>$</w:t>
            </w:r>
          </w:p>
        </w:tc>
      </w:tr>
      <w:tr w:rsidR="009607CC" w14:paraId="2A1C8E4A" w14:textId="77777777" w:rsidTr="009607C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263" w:type="dxa"/>
          </w:tcPr>
          <w:p w14:paraId="1AB2E7D4" w14:textId="0526BDF0" w:rsidR="00B21289" w:rsidRPr="00B95F7A" w:rsidRDefault="009607CC" w:rsidP="00AC1D51">
            <w:pPr>
              <w:jc w:val="center"/>
              <w:rPr>
                <w:b w:val="0"/>
                <w:bCs w:val="0"/>
                <w:sz w:val="18"/>
                <w:szCs w:val="18"/>
                <w:lang w:val="fr-CA"/>
              </w:rPr>
            </w:pPr>
            <w:r w:rsidRPr="00B95F7A">
              <w:rPr>
                <w:b w:val="0"/>
                <w:bCs w:val="0"/>
                <w:sz w:val="18"/>
                <w:szCs w:val="18"/>
                <w:lang w:val="fr-CA"/>
              </w:rPr>
              <w:t>15U/16UF</w:t>
            </w:r>
          </w:p>
        </w:tc>
        <w:tc>
          <w:tcPr>
            <w:tcW w:w="2122" w:type="dxa"/>
          </w:tcPr>
          <w:p w14:paraId="5C74607E" w14:textId="157A6FF1" w:rsidR="00B21289" w:rsidRPr="00B95F7A" w:rsidRDefault="009607CC" w:rsidP="00AC1D51">
            <w:pPr>
              <w:jc w:val="center"/>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t>200</w:t>
            </w:r>
            <w:r w:rsidR="0061225F">
              <w:rPr>
                <w:sz w:val="18"/>
                <w:szCs w:val="18"/>
                <w:lang w:val="fr-CA"/>
              </w:rPr>
              <w:t>7</w:t>
            </w:r>
            <w:r w:rsidRPr="00B95F7A">
              <w:rPr>
                <w:sz w:val="18"/>
                <w:szCs w:val="18"/>
                <w:lang w:val="fr-CA"/>
              </w:rPr>
              <w:t>-200</w:t>
            </w:r>
            <w:r w:rsidR="0061225F">
              <w:rPr>
                <w:sz w:val="18"/>
                <w:szCs w:val="18"/>
                <w:lang w:val="fr-CA"/>
              </w:rPr>
              <w:t>8</w:t>
            </w:r>
          </w:p>
        </w:tc>
        <w:tc>
          <w:tcPr>
            <w:tcW w:w="2123" w:type="dxa"/>
          </w:tcPr>
          <w:p w14:paraId="77A6AF9E" w14:textId="3B87B319" w:rsidR="00B21289" w:rsidRPr="00B95F7A" w:rsidRDefault="009607CC" w:rsidP="00AC1D51">
            <w:pPr>
              <w:jc w:val="center"/>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t>2</w:t>
            </w:r>
            <w:r w:rsidR="0061225F">
              <w:rPr>
                <w:sz w:val="18"/>
                <w:szCs w:val="18"/>
                <w:lang w:val="fr-CA"/>
              </w:rPr>
              <w:t>3</w:t>
            </w:r>
            <w:r w:rsidRPr="00B95F7A">
              <w:rPr>
                <w:sz w:val="18"/>
                <w:szCs w:val="18"/>
                <w:lang w:val="fr-CA"/>
              </w:rPr>
              <w:t>0,00</w:t>
            </w:r>
            <w:r w:rsidR="008B6F7F" w:rsidRPr="00B95F7A">
              <w:rPr>
                <w:sz w:val="18"/>
                <w:szCs w:val="18"/>
                <w:lang w:val="fr-CA"/>
              </w:rPr>
              <w:t xml:space="preserve"> $</w:t>
            </w:r>
          </w:p>
        </w:tc>
        <w:tc>
          <w:tcPr>
            <w:tcW w:w="2123" w:type="dxa"/>
          </w:tcPr>
          <w:p w14:paraId="50AC252D" w14:textId="12A17739" w:rsidR="00B21289" w:rsidRPr="00B95F7A" w:rsidRDefault="00853881" w:rsidP="00853881">
            <w:pPr>
              <w:jc w:val="right"/>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fldChar w:fldCharType="begin">
                <w:ffData>
                  <w:name w:val="Texte25"/>
                  <w:enabled/>
                  <w:calcOnExit w:val="0"/>
                  <w:textInput/>
                </w:ffData>
              </w:fldChar>
            </w:r>
            <w:bookmarkStart w:id="18" w:name="Texte25"/>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18"/>
          </w:p>
        </w:tc>
        <w:tc>
          <w:tcPr>
            <w:tcW w:w="2123" w:type="dxa"/>
          </w:tcPr>
          <w:p w14:paraId="771B1506" w14:textId="622719AA" w:rsidR="00B21289" w:rsidRPr="00B95F7A" w:rsidRDefault="00853881" w:rsidP="008B6F7F">
            <w:pPr>
              <w:jc w:val="right"/>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fldChar w:fldCharType="begin">
                <w:ffData>
                  <w:name w:val="Texte18"/>
                  <w:enabled/>
                  <w:calcOnExit w:val="0"/>
                  <w:textInput/>
                </w:ffData>
              </w:fldChar>
            </w:r>
            <w:bookmarkStart w:id="19" w:name="Texte18"/>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19"/>
            <w:r w:rsidR="008B6F7F" w:rsidRPr="00B95F7A">
              <w:rPr>
                <w:sz w:val="18"/>
                <w:szCs w:val="18"/>
                <w:lang w:val="fr-CA"/>
              </w:rPr>
              <w:t>$</w:t>
            </w:r>
          </w:p>
        </w:tc>
      </w:tr>
      <w:tr w:rsidR="009607CC" w14:paraId="7E7E843A" w14:textId="77777777" w:rsidTr="009607CC">
        <w:trPr>
          <w:trHeight w:val="260"/>
        </w:trPr>
        <w:tc>
          <w:tcPr>
            <w:cnfStyle w:val="001000000000" w:firstRow="0" w:lastRow="0" w:firstColumn="1" w:lastColumn="0" w:oddVBand="0" w:evenVBand="0" w:oddHBand="0" w:evenHBand="0" w:firstRowFirstColumn="0" w:firstRowLastColumn="0" w:lastRowFirstColumn="0" w:lastRowLastColumn="0"/>
            <w:tcW w:w="2263" w:type="dxa"/>
          </w:tcPr>
          <w:p w14:paraId="248B6994" w14:textId="11328F9C" w:rsidR="00B21289" w:rsidRPr="00B95F7A" w:rsidRDefault="009607CC" w:rsidP="00AC1D51">
            <w:pPr>
              <w:jc w:val="center"/>
              <w:rPr>
                <w:b w:val="0"/>
                <w:bCs w:val="0"/>
                <w:sz w:val="18"/>
                <w:szCs w:val="18"/>
                <w:lang w:val="fr-CA"/>
              </w:rPr>
            </w:pPr>
            <w:r w:rsidRPr="00B95F7A">
              <w:rPr>
                <w:b w:val="0"/>
                <w:bCs w:val="0"/>
                <w:sz w:val="18"/>
                <w:szCs w:val="18"/>
                <w:lang w:val="fr-CA"/>
              </w:rPr>
              <w:t>18U/21UF</w:t>
            </w:r>
          </w:p>
        </w:tc>
        <w:tc>
          <w:tcPr>
            <w:tcW w:w="2122" w:type="dxa"/>
          </w:tcPr>
          <w:p w14:paraId="135E0B31" w14:textId="613AABEB" w:rsidR="00B21289" w:rsidRPr="00B95F7A" w:rsidRDefault="009607CC" w:rsidP="00AC1D51">
            <w:pPr>
              <w:jc w:val="center"/>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200</w:t>
            </w:r>
            <w:r w:rsidR="002914DF">
              <w:rPr>
                <w:sz w:val="18"/>
                <w:szCs w:val="18"/>
                <w:lang w:val="fr-CA"/>
              </w:rPr>
              <w:t>4</w:t>
            </w:r>
            <w:r w:rsidRPr="00B95F7A">
              <w:rPr>
                <w:sz w:val="18"/>
                <w:szCs w:val="18"/>
                <w:lang w:val="fr-CA"/>
              </w:rPr>
              <w:t>-200</w:t>
            </w:r>
            <w:r w:rsidR="0061225F">
              <w:rPr>
                <w:sz w:val="18"/>
                <w:szCs w:val="18"/>
                <w:lang w:val="fr-CA"/>
              </w:rPr>
              <w:t>6</w:t>
            </w:r>
          </w:p>
        </w:tc>
        <w:tc>
          <w:tcPr>
            <w:tcW w:w="2123" w:type="dxa"/>
          </w:tcPr>
          <w:p w14:paraId="19E001AA" w14:textId="613A89BD" w:rsidR="00B21289" w:rsidRPr="00B95F7A" w:rsidRDefault="009607CC" w:rsidP="00AC1D51">
            <w:pPr>
              <w:jc w:val="center"/>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t>2</w:t>
            </w:r>
            <w:r w:rsidR="0061225F">
              <w:rPr>
                <w:sz w:val="18"/>
                <w:szCs w:val="18"/>
                <w:lang w:val="fr-CA"/>
              </w:rPr>
              <w:t>4</w:t>
            </w:r>
            <w:r w:rsidRPr="00B95F7A">
              <w:rPr>
                <w:sz w:val="18"/>
                <w:szCs w:val="18"/>
                <w:lang w:val="fr-CA"/>
              </w:rPr>
              <w:t>0,00</w:t>
            </w:r>
            <w:r w:rsidR="008B6F7F" w:rsidRPr="00B95F7A">
              <w:rPr>
                <w:sz w:val="18"/>
                <w:szCs w:val="18"/>
                <w:lang w:val="fr-CA"/>
              </w:rPr>
              <w:t xml:space="preserve"> $</w:t>
            </w:r>
          </w:p>
        </w:tc>
        <w:tc>
          <w:tcPr>
            <w:tcW w:w="2123" w:type="dxa"/>
          </w:tcPr>
          <w:p w14:paraId="41AC8656" w14:textId="4524052F" w:rsidR="00B21289" w:rsidRPr="00B95F7A" w:rsidRDefault="00853881" w:rsidP="00853881">
            <w:pPr>
              <w:jc w:val="right"/>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fldChar w:fldCharType="begin">
                <w:ffData>
                  <w:name w:val="Texte26"/>
                  <w:enabled/>
                  <w:calcOnExit w:val="0"/>
                  <w:textInput/>
                </w:ffData>
              </w:fldChar>
            </w:r>
            <w:bookmarkStart w:id="20" w:name="Texte26"/>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20"/>
          </w:p>
        </w:tc>
        <w:tc>
          <w:tcPr>
            <w:tcW w:w="2123" w:type="dxa"/>
          </w:tcPr>
          <w:p w14:paraId="12AA7832" w14:textId="350E3D37" w:rsidR="00B21289" w:rsidRPr="00B95F7A" w:rsidRDefault="00853881" w:rsidP="008B6F7F">
            <w:pPr>
              <w:jc w:val="right"/>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fldChar w:fldCharType="begin">
                <w:ffData>
                  <w:name w:val="Texte19"/>
                  <w:enabled/>
                  <w:calcOnExit w:val="0"/>
                  <w:textInput/>
                </w:ffData>
              </w:fldChar>
            </w:r>
            <w:bookmarkStart w:id="21" w:name="Texte19"/>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bookmarkEnd w:id="21"/>
            <w:r w:rsidR="008B6F7F" w:rsidRPr="00B95F7A">
              <w:rPr>
                <w:sz w:val="18"/>
                <w:szCs w:val="18"/>
                <w:lang w:val="fr-CA"/>
              </w:rPr>
              <w:t>$</w:t>
            </w:r>
          </w:p>
        </w:tc>
      </w:tr>
      <w:tr w:rsidR="002914DF" w14:paraId="3742F3B5" w14:textId="77777777" w:rsidTr="009607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3" w:type="dxa"/>
          </w:tcPr>
          <w:p w14:paraId="4D9DC248" w14:textId="78FFF85A" w:rsidR="002914DF" w:rsidRPr="002914DF" w:rsidRDefault="002914DF" w:rsidP="00AC1D51">
            <w:pPr>
              <w:jc w:val="center"/>
              <w:rPr>
                <w:b w:val="0"/>
                <w:bCs w:val="0"/>
                <w:sz w:val="18"/>
                <w:szCs w:val="18"/>
                <w:lang w:val="fr-CA"/>
              </w:rPr>
            </w:pPr>
            <w:r w:rsidRPr="002914DF">
              <w:rPr>
                <w:b w:val="0"/>
                <w:bCs w:val="0"/>
                <w:sz w:val="18"/>
                <w:szCs w:val="18"/>
                <w:lang w:val="fr-CA"/>
              </w:rPr>
              <w:t>Junior</w:t>
            </w:r>
          </w:p>
        </w:tc>
        <w:tc>
          <w:tcPr>
            <w:tcW w:w="2122" w:type="dxa"/>
          </w:tcPr>
          <w:p w14:paraId="38332989" w14:textId="22E23A7A" w:rsidR="002914DF" w:rsidRPr="00B95F7A" w:rsidRDefault="002914DF" w:rsidP="00AC1D51">
            <w:pPr>
              <w:jc w:val="center"/>
              <w:cnfStyle w:val="000000100000" w:firstRow="0" w:lastRow="0" w:firstColumn="0" w:lastColumn="0" w:oddVBand="0" w:evenVBand="0" w:oddHBand="1" w:evenHBand="0" w:firstRowFirstColumn="0" w:firstRowLastColumn="0" w:lastRowFirstColumn="0" w:lastRowLastColumn="0"/>
              <w:rPr>
                <w:sz w:val="18"/>
                <w:szCs w:val="18"/>
                <w:lang w:val="fr-CA"/>
              </w:rPr>
            </w:pPr>
            <w:r>
              <w:rPr>
                <w:sz w:val="18"/>
                <w:szCs w:val="18"/>
                <w:lang w:val="fr-CA"/>
              </w:rPr>
              <w:t>2000-2003</w:t>
            </w:r>
          </w:p>
        </w:tc>
        <w:tc>
          <w:tcPr>
            <w:tcW w:w="2123" w:type="dxa"/>
          </w:tcPr>
          <w:p w14:paraId="1DCD3D65" w14:textId="07428412" w:rsidR="002914DF" w:rsidRPr="00B95F7A" w:rsidRDefault="002914DF" w:rsidP="002914DF">
            <w:pPr>
              <w:jc w:val="center"/>
              <w:cnfStyle w:val="000000100000" w:firstRow="0" w:lastRow="0" w:firstColumn="0" w:lastColumn="0" w:oddVBand="0" w:evenVBand="0" w:oddHBand="1" w:evenHBand="0" w:firstRowFirstColumn="0" w:firstRowLastColumn="0" w:lastRowFirstColumn="0" w:lastRowLastColumn="0"/>
              <w:rPr>
                <w:sz w:val="18"/>
                <w:szCs w:val="18"/>
                <w:lang w:val="fr-CA"/>
              </w:rPr>
            </w:pPr>
            <w:r>
              <w:rPr>
                <w:sz w:val="18"/>
                <w:szCs w:val="18"/>
                <w:lang w:val="fr-CA"/>
              </w:rPr>
              <w:t xml:space="preserve">     0,00$</w:t>
            </w:r>
          </w:p>
        </w:tc>
        <w:tc>
          <w:tcPr>
            <w:tcW w:w="2123" w:type="dxa"/>
          </w:tcPr>
          <w:p w14:paraId="65B91040" w14:textId="528B8673" w:rsidR="002914DF" w:rsidRPr="00B95F7A" w:rsidRDefault="002914DF" w:rsidP="00853881">
            <w:pPr>
              <w:jc w:val="right"/>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fldChar w:fldCharType="begin">
                <w:ffData>
                  <w:name w:val="Texte26"/>
                  <w:enabled/>
                  <w:calcOnExit w:val="0"/>
                  <w:textInput/>
                </w:ffData>
              </w:fldChar>
            </w:r>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p>
        </w:tc>
        <w:tc>
          <w:tcPr>
            <w:tcW w:w="2123" w:type="dxa"/>
          </w:tcPr>
          <w:p w14:paraId="07B148CF" w14:textId="36291205" w:rsidR="002914DF" w:rsidRPr="00B95F7A" w:rsidRDefault="002914DF" w:rsidP="008B6F7F">
            <w:pPr>
              <w:jc w:val="right"/>
              <w:cnfStyle w:val="000000100000" w:firstRow="0" w:lastRow="0" w:firstColumn="0" w:lastColumn="0" w:oddVBand="0" w:evenVBand="0" w:oddHBand="1" w:evenHBand="0" w:firstRowFirstColumn="0" w:firstRowLastColumn="0" w:lastRowFirstColumn="0" w:lastRowLastColumn="0"/>
              <w:rPr>
                <w:sz w:val="18"/>
                <w:szCs w:val="18"/>
                <w:lang w:val="fr-CA"/>
              </w:rPr>
            </w:pPr>
            <w:r w:rsidRPr="00B95F7A">
              <w:rPr>
                <w:sz w:val="18"/>
                <w:szCs w:val="18"/>
                <w:lang w:val="fr-CA"/>
              </w:rPr>
              <w:fldChar w:fldCharType="begin">
                <w:ffData>
                  <w:name w:val="Texte19"/>
                  <w:enabled/>
                  <w:calcOnExit w:val="0"/>
                  <w:textInput/>
                </w:ffData>
              </w:fldChar>
            </w:r>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noProof/>
                <w:sz w:val="18"/>
                <w:szCs w:val="18"/>
                <w:lang w:val="fr-CA"/>
              </w:rPr>
              <w:t> </w:t>
            </w:r>
            <w:r w:rsidRPr="00B95F7A">
              <w:rPr>
                <w:sz w:val="18"/>
                <w:szCs w:val="18"/>
                <w:lang w:val="fr-CA"/>
              </w:rPr>
              <w:fldChar w:fldCharType="end"/>
            </w:r>
            <w:r>
              <w:rPr>
                <w:sz w:val="18"/>
                <w:szCs w:val="18"/>
                <w:lang w:val="fr-CA"/>
              </w:rPr>
              <w:t>$</w:t>
            </w:r>
          </w:p>
        </w:tc>
      </w:tr>
      <w:tr w:rsidR="009607CC" w14:paraId="285E30E3" w14:textId="77777777" w:rsidTr="003C7596">
        <w:trPr>
          <w:trHeight w:val="260"/>
        </w:trPr>
        <w:tc>
          <w:tcPr>
            <w:cnfStyle w:val="001000000000" w:firstRow="0" w:lastRow="0" w:firstColumn="1" w:lastColumn="0" w:oddVBand="0" w:evenVBand="0" w:oddHBand="0" w:evenHBand="0" w:firstRowFirstColumn="0" w:firstRowLastColumn="0" w:lastRowFirstColumn="0" w:lastRowLastColumn="0"/>
            <w:tcW w:w="8631" w:type="dxa"/>
            <w:gridSpan w:val="4"/>
          </w:tcPr>
          <w:p w14:paraId="125A12C8" w14:textId="2545996B" w:rsidR="009607CC" w:rsidRPr="00B95F7A" w:rsidRDefault="009607CC" w:rsidP="009607CC">
            <w:pPr>
              <w:jc w:val="right"/>
              <w:rPr>
                <w:sz w:val="18"/>
                <w:szCs w:val="18"/>
                <w:lang w:val="fr-CA"/>
              </w:rPr>
            </w:pPr>
            <w:r w:rsidRPr="00B95F7A">
              <w:rPr>
                <w:sz w:val="18"/>
                <w:szCs w:val="18"/>
                <w:lang w:val="fr-CA"/>
              </w:rPr>
              <w:t>Montant total</w:t>
            </w:r>
          </w:p>
        </w:tc>
        <w:tc>
          <w:tcPr>
            <w:tcW w:w="2123" w:type="dxa"/>
          </w:tcPr>
          <w:p w14:paraId="248F4BDD" w14:textId="7EDB1F3A" w:rsidR="009607CC" w:rsidRPr="00B95F7A" w:rsidRDefault="00853881" w:rsidP="008607E1">
            <w:pPr>
              <w:jc w:val="right"/>
              <w:cnfStyle w:val="000000000000" w:firstRow="0" w:lastRow="0" w:firstColumn="0" w:lastColumn="0" w:oddVBand="0" w:evenVBand="0" w:oddHBand="0" w:evenHBand="0" w:firstRowFirstColumn="0" w:firstRowLastColumn="0" w:lastRowFirstColumn="0" w:lastRowLastColumn="0"/>
              <w:rPr>
                <w:sz w:val="18"/>
                <w:szCs w:val="18"/>
                <w:lang w:val="fr-CA"/>
              </w:rPr>
            </w:pPr>
            <w:r w:rsidRPr="00B95F7A">
              <w:rPr>
                <w:sz w:val="18"/>
                <w:szCs w:val="18"/>
                <w:lang w:val="fr-CA"/>
              </w:rPr>
              <w:fldChar w:fldCharType="begin">
                <w:ffData>
                  <w:name w:val="Texte20"/>
                  <w:enabled/>
                  <w:calcOnExit w:val="0"/>
                  <w:textInput/>
                </w:ffData>
              </w:fldChar>
            </w:r>
            <w:bookmarkStart w:id="22" w:name="Texte20"/>
            <w:r w:rsidRPr="00B95F7A">
              <w:rPr>
                <w:sz w:val="18"/>
                <w:szCs w:val="18"/>
                <w:lang w:val="fr-CA"/>
              </w:rPr>
              <w:instrText xml:space="preserve"> FORMTEXT </w:instrText>
            </w:r>
            <w:r w:rsidRPr="00B95F7A">
              <w:rPr>
                <w:sz w:val="18"/>
                <w:szCs w:val="18"/>
                <w:lang w:val="fr-CA"/>
              </w:rPr>
            </w:r>
            <w:r w:rsidRPr="00B95F7A">
              <w:rPr>
                <w:sz w:val="18"/>
                <w:szCs w:val="18"/>
                <w:lang w:val="fr-CA"/>
              </w:rPr>
              <w:fldChar w:fldCharType="separate"/>
            </w:r>
            <w:r w:rsidR="00B25331">
              <w:rPr>
                <w:sz w:val="18"/>
                <w:szCs w:val="18"/>
                <w:lang w:val="fr-CA"/>
              </w:rPr>
              <w:t> </w:t>
            </w:r>
            <w:r w:rsidR="00B25331">
              <w:rPr>
                <w:sz w:val="18"/>
                <w:szCs w:val="18"/>
                <w:lang w:val="fr-CA"/>
              </w:rPr>
              <w:t> </w:t>
            </w:r>
            <w:r w:rsidR="00B25331">
              <w:rPr>
                <w:sz w:val="18"/>
                <w:szCs w:val="18"/>
                <w:lang w:val="fr-CA"/>
              </w:rPr>
              <w:t> </w:t>
            </w:r>
            <w:r w:rsidR="00B25331">
              <w:rPr>
                <w:sz w:val="18"/>
                <w:szCs w:val="18"/>
                <w:lang w:val="fr-CA"/>
              </w:rPr>
              <w:t> </w:t>
            </w:r>
            <w:r w:rsidR="00B25331">
              <w:rPr>
                <w:sz w:val="18"/>
                <w:szCs w:val="18"/>
                <w:lang w:val="fr-CA"/>
              </w:rPr>
              <w:t> </w:t>
            </w:r>
            <w:r w:rsidRPr="00B95F7A">
              <w:rPr>
                <w:sz w:val="18"/>
                <w:szCs w:val="18"/>
                <w:lang w:val="fr-CA"/>
              </w:rPr>
              <w:fldChar w:fldCharType="end"/>
            </w:r>
            <w:bookmarkEnd w:id="22"/>
            <w:r w:rsidR="008B6F7F" w:rsidRPr="00B95F7A">
              <w:rPr>
                <w:sz w:val="18"/>
                <w:szCs w:val="18"/>
                <w:lang w:val="fr-CA"/>
              </w:rPr>
              <w:t>$</w:t>
            </w:r>
          </w:p>
        </w:tc>
      </w:tr>
      <w:tr w:rsidR="009607CC" w14:paraId="37F873AF" w14:textId="77777777" w:rsidTr="00C63F4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54" w:type="dxa"/>
            <w:gridSpan w:val="5"/>
          </w:tcPr>
          <w:p w14:paraId="05628AAD" w14:textId="77777777" w:rsidR="009607CC" w:rsidRPr="00BC6320" w:rsidRDefault="009607CC" w:rsidP="009607CC">
            <w:pPr>
              <w:rPr>
                <w:rFonts w:ascii="Cambria" w:hAnsi="Cambria"/>
                <w:b w:val="0"/>
                <w:bCs w:val="0"/>
                <w:sz w:val="13"/>
                <w:szCs w:val="13"/>
                <w:lang w:val="fr-CA"/>
              </w:rPr>
            </w:pPr>
            <w:r w:rsidRPr="00BC6320">
              <w:rPr>
                <w:rFonts w:ascii="Cambria" w:hAnsi="Cambria"/>
                <w:sz w:val="13"/>
                <w:szCs w:val="13"/>
                <w:lang w:val="fr-CA"/>
              </w:rPr>
              <w:t>RABAIS</w:t>
            </w:r>
            <w:r w:rsidRPr="00BC6320">
              <w:rPr>
                <w:rFonts w:ascii="Cambria" w:hAnsi="Cambria"/>
                <w:b w:val="0"/>
                <w:bCs w:val="0"/>
                <w:sz w:val="13"/>
                <w:szCs w:val="13"/>
                <w:lang w:val="fr-CA"/>
              </w:rPr>
              <w:t xml:space="preserve"> : S’applique aux inscriptions multiples seulement (même famille, même adresse)  </w:t>
            </w:r>
          </w:p>
          <w:p w14:paraId="306EC9E4" w14:textId="77777777" w:rsidR="009607CC" w:rsidRPr="00BC6320" w:rsidRDefault="009607CC" w:rsidP="009607CC">
            <w:pPr>
              <w:rPr>
                <w:rFonts w:ascii="Cambria" w:hAnsi="Cambria"/>
                <w:b w:val="0"/>
                <w:bCs w:val="0"/>
                <w:sz w:val="13"/>
                <w:szCs w:val="13"/>
                <w:lang w:val="fr-CA"/>
              </w:rPr>
            </w:pPr>
            <w:r w:rsidRPr="00BC6320">
              <w:rPr>
                <w:rFonts w:ascii="Cambria" w:hAnsi="Cambria"/>
                <w:b w:val="0"/>
                <w:bCs w:val="0"/>
                <w:sz w:val="13"/>
                <w:szCs w:val="13"/>
                <w:lang w:val="fr-CA"/>
              </w:rPr>
              <w:t xml:space="preserve">    Deux inscriptions : Rabais de 20$ applicable sur le montant total des inscriptions</w:t>
            </w:r>
          </w:p>
          <w:p w14:paraId="501D2B38" w14:textId="77777777" w:rsidR="009607CC" w:rsidRPr="00BC6320" w:rsidRDefault="009607CC" w:rsidP="009607CC">
            <w:pPr>
              <w:rPr>
                <w:rFonts w:ascii="Cambria" w:hAnsi="Cambria"/>
                <w:sz w:val="13"/>
                <w:szCs w:val="13"/>
                <w:lang w:val="fr-CA"/>
              </w:rPr>
            </w:pPr>
            <w:r w:rsidRPr="00BC6320">
              <w:rPr>
                <w:rFonts w:ascii="Cambria" w:hAnsi="Cambria"/>
                <w:b w:val="0"/>
                <w:bCs w:val="0"/>
                <w:sz w:val="13"/>
                <w:szCs w:val="13"/>
                <w:lang w:val="fr-CA"/>
              </w:rPr>
              <w:t xml:space="preserve">    Trois inscriptions : Rabais de 40$ applicable sur le montant total des inscriptions</w:t>
            </w:r>
          </w:p>
          <w:p w14:paraId="59CD6715" w14:textId="63D03A5A" w:rsidR="009607CC" w:rsidRPr="00BC6320" w:rsidRDefault="001F70DB" w:rsidP="009607CC">
            <w:pPr>
              <w:rPr>
                <w:sz w:val="13"/>
                <w:szCs w:val="13"/>
                <w:lang w:val="fr-CA"/>
              </w:rPr>
            </w:pPr>
            <w:r w:rsidRPr="00BC6320">
              <w:rPr>
                <w:rFonts w:ascii="Cambria" w:hAnsi="Cambria"/>
                <w:i/>
                <w:sz w:val="13"/>
                <w:szCs w:val="13"/>
                <w:lang w:val="fr-CA"/>
              </w:rPr>
              <w:t>Libellez votre chèque à l’ordre de l’ASSOCIATION de BASEBALL CHAUDIÈRE OUEST (ABCO)</w:t>
            </w:r>
            <w:r w:rsidR="008B6F7F">
              <w:rPr>
                <w:rFonts w:ascii="Cambria" w:hAnsi="Cambria"/>
                <w:i/>
                <w:sz w:val="13"/>
                <w:szCs w:val="13"/>
                <w:lang w:val="fr-CA"/>
              </w:rPr>
              <w:t xml:space="preserve"> et achemine</w:t>
            </w:r>
            <w:r w:rsidR="00FF012F">
              <w:rPr>
                <w:rFonts w:ascii="Cambria" w:hAnsi="Cambria"/>
                <w:i/>
                <w:sz w:val="13"/>
                <w:szCs w:val="13"/>
                <w:lang w:val="fr-CA"/>
              </w:rPr>
              <w:t>z</w:t>
            </w:r>
            <w:r w:rsidR="008B6F7F">
              <w:rPr>
                <w:rFonts w:ascii="Cambria" w:hAnsi="Cambria"/>
                <w:i/>
                <w:sz w:val="13"/>
                <w:szCs w:val="13"/>
                <w:lang w:val="fr-CA"/>
              </w:rPr>
              <w:t xml:space="preserve"> </w:t>
            </w:r>
            <w:r w:rsidR="00FF012F">
              <w:rPr>
                <w:rFonts w:ascii="Cambria" w:hAnsi="Cambria"/>
                <w:i/>
                <w:sz w:val="13"/>
                <w:szCs w:val="13"/>
                <w:lang w:val="fr-CA"/>
              </w:rPr>
              <w:t xml:space="preserve">le formulaire et le chèque </w:t>
            </w:r>
            <w:r w:rsidR="008B6F7F">
              <w:rPr>
                <w:rFonts w:ascii="Cambria" w:hAnsi="Cambria"/>
                <w:i/>
                <w:sz w:val="13"/>
                <w:szCs w:val="13"/>
                <w:lang w:val="fr-CA"/>
              </w:rPr>
              <w:t>à cette adresse</w:t>
            </w:r>
            <w:r w:rsidR="00FF012F">
              <w:rPr>
                <w:rFonts w:ascii="Cambria" w:hAnsi="Cambria"/>
                <w:i/>
                <w:sz w:val="13"/>
                <w:szCs w:val="13"/>
                <w:lang w:val="fr-CA"/>
              </w:rPr>
              <w:t> : 66, rue de Touraine, Lévis, G6J 2A8</w:t>
            </w:r>
          </w:p>
        </w:tc>
      </w:tr>
    </w:tbl>
    <w:p w14:paraId="24295D9E" w14:textId="77777777" w:rsidR="007E24B9" w:rsidRPr="007E24B9" w:rsidRDefault="007E24B9" w:rsidP="00B21289">
      <w:pPr>
        <w:rPr>
          <w:rFonts w:asciiTheme="majorHAnsi" w:eastAsiaTheme="majorEastAsia" w:hAnsiTheme="majorHAnsi" w:cstheme="majorBidi"/>
          <w:b/>
          <w:color w:val="1F497D" w:themeColor="text2"/>
          <w:sz w:val="2"/>
          <w:szCs w:val="2"/>
          <w:lang w:val="fr-CA"/>
        </w:rPr>
      </w:pPr>
    </w:p>
    <w:p w14:paraId="553D91F4" w14:textId="77777777" w:rsidR="006719A5" w:rsidRPr="00B95F7A" w:rsidRDefault="006719A5" w:rsidP="00B21289">
      <w:pPr>
        <w:rPr>
          <w:rFonts w:asciiTheme="majorHAnsi" w:eastAsiaTheme="majorEastAsia" w:hAnsiTheme="majorHAnsi" w:cstheme="majorBidi"/>
          <w:b/>
          <w:color w:val="1F497D" w:themeColor="text2"/>
          <w:sz w:val="10"/>
          <w:szCs w:val="10"/>
          <w:lang w:val="fr-CA"/>
        </w:rPr>
      </w:pPr>
    </w:p>
    <w:p w14:paraId="389B7C6F" w14:textId="6E1C783C" w:rsidR="00B21289" w:rsidRPr="006719A5" w:rsidRDefault="001F70DB" w:rsidP="002914DF">
      <w:pPr>
        <w:pStyle w:val="Titre1"/>
        <w:rPr>
          <w:b w:val="0"/>
          <w:sz w:val="28"/>
          <w:szCs w:val="28"/>
          <w:lang w:val="fr-CA"/>
        </w:rPr>
      </w:pPr>
      <w:r w:rsidRPr="006719A5">
        <w:rPr>
          <w:sz w:val="28"/>
          <w:szCs w:val="28"/>
          <w:lang w:val="fr-CA"/>
        </w:rPr>
        <w:t>Autorisation</w:t>
      </w:r>
      <w:r w:rsidR="00282CD8" w:rsidRPr="006719A5">
        <w:rPr>
          <w:sz w:val="28"/>
          <w:szCs w:val="28"/>
          <w:lang w:val="fr-CA"/>
        </w:rPr>
        <w:t>s</w:t>
      </w:r>
    </w:p>
    <w:tbl>
      <w:tblPr>
        <w:tblStyle w:val="Tableausimple1"/>
        <w:tblW w:w="0" w:type="auto"/>
        <w:tblLook w:val="04A0" w:firstRow="1" w:lastRow="0" w:firstColumn="1" w:lastColumn="0" w:noHBand="0" w:noVBand="1"/>
      </w:tblPr>
      <w:tblGrid>
        <w:gridCol w:w="5098"/>
        <w:gridCol w:w="5646"/>
      </w:tblGrid>
      <w:tr w:rsidR="00BC6320" w14:paraId="38C02EA4" w14:textId="77777777" w:rsidTr="0067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65ABBC5" w14:textId="10D31FA7" w:rsidR="00BC6320" w:rsidRPr="006719A5" w:rsidRDefault="007E24B9" w:rsidP="00B21289">
            <w:pPr>
              <w:rPr>
                <w:b w:val="0"/>
                <w:bCs w:val="0"/>
                <w:sz w:val="20"/>
                <w:szCs w:val="20"/>
                <w:lang w:val="fr-CA"/>
              </w:rPr>
            </w:pPr>
            <w:r w:rsidRPr="006719A5">
              <w:rPr>
                <w:b w:val="0"/>
                <w:bCs w:val="0"/>
                <w:sz w:val="20"/>
                <w:szCs w:val="20"/>
                <w:lang w:val="fr-CA"/>
              </w:rPr>
              <w:t xml:space="preserve">J’autorise l’ABCO à publier la photo de mon enfant :                </w:t>
            </w:r>
          </w:p>
        </w:tc>
        <w:tc>
          <w:tcPr>
            <w:tcW w:w="5646" w:type="dxa"/>
          </w:tcPr>
          <w:p w14:paraId="11E27C1D" w14:textId="2C6924F4" w:rsidR="00BC6320" w:rsidRPr="007E24B9" w:rsidRDefault="007E24B9" w:rsidP="00B21289">
            <w:pPr>
              <w:cnfStyle w:val="100000000000" w:firstRow="1" w:lastRow="0" w:firstColumn="0" w:lastColumn="0" w:oddVBand="0" w:evenVBand="0" w:oddHBand="0" w:evenHBand="0" w:firstRowFirstColumn="0" w:firstRowLastColumn="0" w:lastRowFirstColumn="0" w:lastRowLastColumn="0"/>
              <w:rPr>
                <w:sz w:val="20"/>
                <w:szCs w:val="20"/>
                <w:lang w:val="fr-CA"/>
              </w:rPr>
            </w:pPr>
            <w:r w:rsidRPr="006719A5">
              <w:rPr>
                <w:b w:val="0"/>
                <w:bCs w:val="0"/>
                <w:sz w:val="20"/>
                <w:szCs w:val="20"/>
                <w:lang w:val="fr-CA"/>
              </w:rPr>
              <w:t>Oui</w:t>
            </w:r>
            <w:r w:rsidR="009D0439">
              <w:rPr>
                <w:sz w:val="20"/>
                <w:szCs w:val="20"/>
                <w:lang w:val="fr-CA"/>
              </w:rPr>
              <w:t xml:space="preserve"> </w:t>
            </w:r>
            <w:r w:rsidR="009D0439" w:rsidRPr="007E24B9">
              <w:rPr>
                <w:sz w:val="20"/>
                <w:szCs w:val="20"/>
                <w:lang w:val="fr-CA"/>
              </w:rPr>
              <w:fldChar w:fldCharType="begin">
                <w:ffData>
                  <w:name w:val="Case à cocher6"/>
                  <w:enabled/>
                  <w:calcOnExit w:val="0"/>
                  <w:checkBox>
                    <w:sizeAuto/>
                    <w:default w:val="0"/>
                    <w:checked w:val="0"/>
                  </w:checkBox>
                </w:ffData>
              </w:fldChar>
            </w:r>
            <w:r w:rsidR="009D0439" w:rsidRPr="007E24B9">
              <w:rPr>
                <w:sz w:val="20"/>
                <w:szCs w:val="20"/>
                <w:lang w:val="fr-CA"/>
              </w:rPr>
              <w:instrText xml:space="preserve"> FORMCHECKBOX </w:instrText>
            </w:r>
            <w:r w:rsidR="00F2610F">
              <w:rPr>
                <w:sz w:val="20"/>
                <w:szCs w:val="20"/>
                <w:lang w:val="fr-CA"/>
              </w:rPr>
            </w:r>
            <w:r w:rsidR="00F2610F">
              <w:rPr>
                <w:sz w:val="20"/>
                <w:szCs w:val="20"/>
                <w:lang w:val="fr-CA"/>
              </w:rPr>
              <w:fldChar w:fldCharType="separate"/>
            </w:r>
            <w:r w:rsidR="009D0439" w:rsidRPr="007E24B9">
              <w:rPr>
                <w:sz w:val="20"/>
                <w:szCs w:val="20"/>
                <w:lang w:val="fr-CA"/>
              </w:rPr>
              <w:fldChar w:fldCharType="end"/>
            </w:r>
            <w:r w:rsidR="009D0439" w:rsidRPr="007E24B9">
              <w:rPr>
                <w:sz w:val="20"/>
                <w:szCs w:val="20"/>
                <w:lang w:val="fr-CA"/>
              </w:rPr>
              <w:t xml:space="preserve">   </w:t>
            </w:r>
            <w:r w:rsidRPr="006719A5">
              <w:rPr>
                <w:b w:val="0"/>
                <w:bCs w:val="0"/>
                <w:sz w:val="20"/>
                <w:szCs w:val="20"/>
                <w:lang w:val="fr-CA"/>
              </w:rPr>
              <w:t>Non</w:t>
            </w:r>
            <w:r w:rsidR="00E22734">
              <w:rPr>
                <w:b w:val="0"/>
                <w:bCs w:val="0"/>
                <w:sz w:val="20"/>
                <w:szCs w:val="20"/>
                <w:lang w:val="fr-CA"/>
              </w:rPr>
              <w:t xml:space="preserve"> </w:t>
            </w:r>
            <w:r w:rsidRPr="007E24B9">
              <w:rPr>
                <w:sz w:val="20"/>
                <w:szCs w:val="20"/>
                <w:lang w:val="fr-CA"/>
              </w:rPr>
              <w:fldChar w:fldCharType="begin">
                <w:ffData>
                  <w:name w:val="Case à cocher6"/>
                  <w:enabled/>
                  <w:calcOnExit w:val="0"/>
                  <w:checkBox>
                    <w:sizeAuto/>
                    <w:default w:val="0"/>
                    <w:checked w:val="0"/>
                  </w:checkBox>
                </w:ffData>
              </w:fldChar>
            </w:r>
            <w:r w:rsidRPr="007E24B9">
              <w:rPr>
                <w:sz w:val="20"/>
                <w:szCs w:val="20"/>
                <w:lang w:val="fr-CA"/>
              </w:rPr>
              <w:instrText xml:space="preserve"> FORMCHECKBOX </w:instrText>
            </w:r>
            <w:r w:rsidR="00F2610F">
              <w:rPr>
                <w:sz w:val="20"/>
                <w:szCs w:val="20"/>
                <w:lang w:val="fr-CA"/>
              </w:rPr>
            </w:r>
            <w:r w:rsidR="00F2610F">
              <w:rPr>
                <w:sz w:val="20"/>
                <w:szCs w:val="20"/>
                <w:lang w:val="fr-CA"/>
              </w:rPr>
              <w:fldChar w:fldCharType="separate"/>
            </w:r>
            <w:r w:rsidRPr="007E24B9">
              <w:rPr>
                <w:sz w:val="20"/>
                <w:szCs w:val="20"/>
                <w:lang w:val="fr-CA"/>
              </w:rPr>
              <w:fldChar w:fldCharType="end"/>
            </w:r>
            <w:r w:rsidRPr="007E24B9">
              <w:rPr>
                <w:sz w:val="20"/>
                <w:szCs w:val="20"/>
                <w:lang w:val="fr-CA"/>
              </w:rPr>
              <w:t xml:space="preserve">   </w:t>
            </w:r>
          </w:p>
        </w:tc>
      </w:tr>
      <w:tr w:rsidR="00BC6320" w14:paraId="572FA8E5" w14:textId="77777777" w:rsidTr="0067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FCA15B5" w14:textId="09BE2369" w:rsidR="00BC6320" w:rsidRPr="007E24B9" w:rsidRDefault="007E24B9" w:rsidP="00B21289">
            <w:pPr>
              <w:rPr>
                <w:sz w:val="20"/>
                <w:szCs w:val="20"/>
                <w:lang w:val="fr-CA"/>
              </w:rPr>
            </w:pPr>
            <w:r w:rsidRPr="007E24B9">
              <w:rPr>
                <w:sz w:val="20"/>
                <w:szCs w:val="20"/>
                <w:lang w:val="fr-CA"/>
              </w:rPr>
              <w:t xml:space="preserve">J’aimerais être entraineur ou assistant :                                 </w:t>
            </w:r>
          </w:p>
        </w:tc>
        <w:tc>
          <w:tcPr>
            <w:tcW w:w="5646" w:type="dxa"/>
          </w:tcPr>
          <w:p w14:paraId="46AF8936" w14:textId="4C5C18E3" w:rsidR="00BC6320" w:rsidRPr="007E24B9" w:rsidRDefault="007E24B9" w:rsidP="00B21289">
            <w:pPr>
              <w:cnfStyle w:val="000000100000" w:firstRow="0" w:lastRow="0" w:firstColumn="0" w:lastColumn="0" w:oddVBand="0" w:evenVBand="0" w:oddHBand="1" w:evenHBand="0" w:firstRowFirstColumn="0" w:firstRowLastColumn="0" w:lastRowFirstColumn="0" w:lastRowLastColumn="0"/>
              <w:rPr>
                <w:sz w:val="20"/>
                <w:szCs w:val="20"/>
                <w:lang w:val="fr-CA"/>
              </w:rPr>
            </w:pPr>
            <w:r w:rsidRPr="007E24B9">
              <w:rPr>
                <w:sz w:val="20"/>
                <w:szCs w:val="20"/>
                <w:lang w:val="fr-CA"/>
              </w:rPr>
              <w:t>Oui</w:t>
            </w:r>
            <w:r w:rsidR="009D0439">
              <w:rPr>
                <w:sz w:val="20"/>
                <w:szCs w:val="20"/>
                <w:lang w:val="fr-CA"/>
              </w:rPr>
              <w:t xml:space="preserve"> </w:t>
            </w:r>
            <w:r w:rsidRPr="007E24B9">
              <w:rPr>
                <w:sz w:val="20"/>
                <w:szCs w:val="20"/>
                <w:lang w:val="fr-CA"/>
              </w:rPr>
              <w:fldChar w:fldCharType="begin">
                <w:ffData>
                  <w:name w:val="Case à cocher5"/>
                  <w:enabled/>
                  <w:calcOnExit w:val="0"/>
                  <w:checkBox>
                    <w:sizeAuto/>
                    <w:default w:val="0"/>
                    <w:checked w:val="0"/>
                  </w:checkBox>
                </w:ffData>
              </w:fldChar>
            </w:r>
            <w:r w:rsidRPr="007E24B9">
              <w:rPr>
                <w:sz w:val="20"/>
                <w:szCs w:val="20"/>
                <w:lang w:val="fr-CA"/>
              </w:rPr>
              <w:instrText xml:space="preserve"> FORMCHECKBOX </w:instrText>
            </w:r>
            <w:r w:rsidR="00F2610F">
              <w:rPr>
                <w:sz w:val="20"/>
                <w:szCs w:val="20"/>
                <w:lang w:val="fr-CA"/>
              </w:rPr>
            </w:r>
            <w:r w:rsidR="00F2610F">
              <w:rPr>
                <w:sz w:val="20"/>
                <w:szCs w:val="20"/>
                <w:lang w:val="fr-CA"/>
              </w:rPr>
              <w:fldChar w:fldCharType="separate"/>
            </w:r>
            <w:r w:rsidRPr="007E24B9">
              <w:rPr>
                <w:sz w:val="20"/>
                <w:szCs w:val="20"/>
                <w:lang w:val="fr-CA"/>
              </w:rPr>
              <w:fldChar w:fldCharType="end"/>
            </w:r>
            <w:r w:rsidRPr="007E24B9">
              <w:rPr>
                <w:sz w:val="20"/>
                <w:szCs w:val="20"/>
                <w:lang w:val="fr-CA"/>
              </w:rPr>
              <w:t xml:space="preserve">  </w:t>
            </w:r>
            <w:r w:rsidR="009D0439">
              <w:rPr>
                <w:sz w:val="20"/>
                <w:szCs w:val="20"/>
                <w:lang w:val="fr-CA"/>
              </w:rPr>
              <w:t xml:space="preserve"> </w:t>
            </w:r>
            <w:r w:rsidRPr="007E24B9">
              <w:rPr>
                <w:sz w:val="20"/>
                <w:szCs w:val="20"/>
                <w:lang w:val="fr-CA"/>
              </w:rPr>
              <w:t>Non</w:t>
            </w:r>
            <w:r w:rsidR="009D0439">
              <w:rPr>
                <w:sz w:val="20"/>
                <w:szCs w:val="20"/>
                <w:lang w:val="fr-CA"/>
              </w:rPr>
              <w:t xml:space="preserve"> </w:t>
            </w:r>
            <w:r w:rsidRPr="007E24B9">
              <w:rPr>
                <w:sz w:val="20"/>
                <w:szCs w:val="20"/>
                <w:lang w:val="fr-CA"/>
              </w:rPr>
              <w:fldChar w:fldCharType="begin">
                <w:ffData>
                  <w:name w:val="Case à cocher6"/>
                  <w:enabled/>
                  <w:calcOnExit w:val="0"/>
                  <w:checkBox>
                    <w:sizeAuto/>
                    <w:default w:val="0"/>
                  </w:checkBox>
                </w:ffData>
              </w:fldChar>
            </w:r>
            <w:r w:rsidRPr="007E24B9">
              <w:rPr>
                <w:sz w:val="20"/>
                <w:szCs w:val="20"/>
                <w:lang w:val="fr-CA"/>
              </w:rPr>
              <w:instrText xml:space="preserve"> FORMCHECKBOX </w:instrText>
            </w:r>
            <w:r w:rsidR="00F2610F">
              <w:rPr>
                <w:sz w:val="20"/>
                <w:szCs w:val="20"/>
                <w:lang w:val="fr-CA"/>
              </w:rPr>
            </w:r>
            <w:r w:rsidR="00F2610F">
              <w:rPr>
                <w:sz w:val="20"/>
                <w:szCs w:val="20"/>
                <w:lang w:val="fr-CA"/>
              </w:rPr>
              <w:fldChar w:fldCharType="separate"/>
            </w:r>
            <w:r w:rsidRPr="007E24B9">
              <w:rPr>
                <w:sz w:val="20"/>
                <w:szCs w:val="20"/>
                <w:lang w:val="fr-CA"/>
              </w:rPr>
              <w:fldChar w:fldCharType="end"/>
            </w:r>
            <w:r w:rsidRPr="007E24B9">
              <w:rPr>
                <w:sz w:val="20"/>
                <w:szCs w:val="20"/>
                <w:lang w:val="fr-CA"/>
              </w:rPr>
              <w:t xml:space="preserve">   Votre nom :</w:t>
            </w:r>
            <w:r w:rsidR="009D0439">
              <w:rPr>
                <w:sz w:val="20"/>
                <w:szCs w:val="20"/>
                <w:lang w:val="fr-CA"/>
              </w:rPr>
              <w:t xml:space="preserve"> </w:t>
            </w:r>
            <w:r w:rsidRPr="007E24B9">
              <w:rPr>
                <w:sz w:val="20"/>
                <w:szCs w:val="20"/>
                <w:lang w:val="fr-CA"/>
              </w:rPr>
              <w:fldChar w:fldCharType="begin">
                <w:ffData>
                  <w:name w:val="Texte1"/>
                  <w:enabled/>
                  <w:calcOnExit w:val="0"/>
                  <w:textInput/>
                </w:ffData>
              </w:fldChar>
            </w:r>
            <w:bookmarkStart w:id="23" w:name="Texte1"/>
            <w:r w:rsidRPr="007E24B9">
              <w:rPr>
                <w:sz w:val="20"/>
                <w:szCs w:val="20"/>
                <w:lang w:val="fr-CA"/>
              </w:rPr>
              <w:instrText xml:space="preserve"> FORMTEXT </w:instrText>
            </w:r>
            <w:r w:rsidRPr="007E24B9">
              <w:rPr>
                <w:sz w:val="20"/>
                <w:szCs w:val="20"/>
                <w:lang w:val="fr-CA"/>
              </w:rPr>
            </w:r>
            <w:r w:rsidRPr="007E24B9">
              <w:rPr>
                <w:sz w:val="20"/>
                <w:szCs w:val="20"/>
                <w:lang w:val="fr-CA"/>
              </w:rPr>
              <w:fldChar w:fldCharType="separate"/>
            </w:r>
            <w:r w:rsidR="00B25331">
              <w:rPr>
                <w:sz w:val="20"/>
                <w:szCs w:val="20"/>
                <w:lang w:val="fr-CA"/>
              </w:rPr>
              <w:t> </w:t>
            </w:r>
            <w:r w:rsidR="00B25331">
              <w:rPr>
                <w:sz w:val="20"/>
                <w:szCs w:val="20"/>
                <w:lang w:val="fr-CA"/>
              </w:rPr>
              <w:t> </w:t>
            </w:r>
            <w:r w:rsidR="00B25331">
              <w:rPr>
                <w:sz w:val="20"/>
                <w:szCs w:val="20"/>
                <w:lang w:val="fr-CA"/>
              </w:rPr>
              <w:t> </w:t>
            </w:r>
            <w:r w:rsidR="00B25331">
              <w:rPr>
                <w:sz w:val="20"/>
                <w:szCs w:val="20"/>
                <w:lang w:val="fr-CA"/>
              </w:rPr>
              <w:t> </w:t>
            </w:r>
            <w:r w:rsidR="00B25331">
              <w:rPr>
                <w:sz w:val="20"/>
                <w:szCs w:val="20"/>
                <w:lang w:val="fr-CA"/>
              </w:rPr>
              <w:t> </w:t>
            </w:r>
            <w:r w:rsidRPr="007E24B9">
              <w:rPr>
                <w:sz w:val="20"/>
                <w:szCs w:val="20"/>
                <w:lang w:val="fr-CA"/>
              </w:rPr>
              <w:fldChar w:fldCharType="end"/>
            </w:r>
            <w:bookmarkEnd w:id="23"/>
          </w:p>
        </w:tc>
      </w:tr>
    </w:tbl>
    <w:p w14:paraId="6215DCA6" w14:textId="77777777" w:rsidR="006719A5" w:rsidRPr="008307BE" w:rsidRDefault="006719A5" w:rsidP="00FD35A6">
      <w:pPr>
        <w:rPr>
          <w:rFonts w:asciiTheme="majorHAnsi" w:eastAsiaTheme="majorEastAsia" w:hAnsiTheme="majorHAnsi" w:cstheme="majorBidi"/>
          <w:b/>
          <w:color w:val="1F497D" w:themeColor="text2"/>
          <w:sz w:val="16"/>
          <w:szCs w:val="16"/>
          <w:lang w:val="fr-CA"/>
        </w:rPr>
      </w:pPr>
    </w:p>
    <w:p w14:paraId="50E7E0B0" w14:textId="361516BB" w:rsidR="007E24B9" w:rsidRPr="006719A5" w:rsidRDefault="007E24B9" w:rsidP="002914DF">
      <w:pPr>
        <w:pStyle w:val="Titre1"/>
        <w:rPr>
          <w:sz w:val="21"/>
          <w:szCs w:val="21"/>
          <w:lang w:val="fr-CA"/>
        </w:rPr>
      </w:pPr>
      <w:r w:rsidRPr="006719A5">
        <w:rPr>
          <w:sz w:val="28"/>
          <w:szCs w:val="28"/>
          <w:lang w:val="fr-CA"/>
        </w:rPr>
        <w:t>Signature</w:t>
      </w:r>
    </w:p>
    <w:p w14:paraId="1879546E" w14:textId="4A33DED8" w:rsidR="00687CFB" w:rsidRDefault="007E24B9" w:rsidP="007E24B9">
      <w:pPr>
        <w:rPr>
          <w:lang w:val="fr-CA"/>
        </w:rPr>
      </w:pPr>
      <w:r>
        <w:rPr>
          <w:lang w:val="fr-CA"/>
        </w:rPr>
        <w:t>Signature du répondant :</w:t>
      </w:r>
      <w:r w:rsidR="00B95F7A">
        <w:rPr>
          <w:lang w:val="fr-CA"/>
        </w:rPr>
        <w:t xml:space="preserve"> </w:t>
      </w:r>
      <w:r>
        <w:rPr>
          <w:lang w:val="fr-CA"/>
        </w:rPr>
        <w:fldChar w:fldCharType="begin">
          <w:ffData>
            <w:name w:val="Texte2"/>
            <w:enabled/>
            <w:calcOnExit w:val="0"/>
            <w:textInput/>
          </w:ffData>
        </w:fldChar>
      </w:r>
      <w:bookmarkStart w:id="24" w:name="Texte2"/>
      <w:r>
        <w:rPr>
          <w:lang w:val="fr-CA"/>
        </w:rPr>
        <w:instrText xml:space="preserve"> FORMTEXT </w:instrText>
      </w:r>
      <w:r>
        <w:rPr>
          <w:lang w:val="fr-CA"/>
        </w:rPr>
      </w:r>
      <w:r>
        <w:rPr>
          <w:lang w:val="fr-CA"/>
        </w:rPr>
        <w:fldChar w:fldCharType="separate"/>
      </w:r>
      <w:r w:rsidR="00B25331">
        <w:rPr>
          <w:lang w:val="fr-CA"/>
        </w:rPr>
        <w:t> </w:t>
      </w:r>
      <w:r w:rsidR="00B25331">
        <w:rPr>
          <w:lang w:val="fr-CA"/>
        </w:rPr>
        <w:t> </w:t>
      </w:r>
      <w:r w:rsidR="00B25331">
        <w:rPr>
          <w:lang w:val="fr-CA"/>
        </w:rPr>
        <w:t> </w:t>
      </w:r>
      <w:r w:rsidR="00B25331">
        <w:rPr>
          <w:lang w:val="fr-CA"/>
        </w:rPr>
        <w:t> </w:t>
      </w:r>
      <w:r w:rsidR="00B25331">
        <w:rPr>
          <w:lang w:val="fr-CA"/>
        </w:rPr>
        <w:t> </w:t>
      </w:r>
      <w:r>
        <w:rPr>
          <w:lang w:val="fr-CA"/>
        </w:rPr>
        <w:fldChar w:fldCharType="end"/>
      </w:r>
      <w:bookmarkEnd w:id="24"/>
      <w:r>
        <w:rPr>
          <w:lang w:val="fr-CA"/>
        </w:rPr>
        <w:t xml:space="preserve"> </w:t>
      </w:r>
    </w:p>
    <w:p w14:paraId="2BFFA842" w14:textId="0667619C" w:rsidR="00853881" w:rsidRPr="00853881" w:rsidRDefault="007E24B9" w:rsidP="007E24B9">
      <w:pPr>
        <w:rPr>
          <w:rFonts w:ascii="Cambria" w:hAnsi="Cambria"/>
          <w:sz w:val="13"/>
          <w:szCs w:val="13"/>
          <w:lang w:val="fr-CA"/>
        </w:rPr>
      </w:pPr>
      <w:r w:rsidRPr="007E24B9">
        <w:rPr>
          <w:rFonts w:ascii="Cambria" w:hAnsi="Cambria"/>
          <w:sz w:val="13"/>
          <w:szCs w:val="13"/>
          <w:lang w:val="fr-CA"/>
        </w:rPr>
        <w:t>(Le reçu d’impôt sera émis au nom du répondant)</w:t>
      </w:r>
    </w:p>
    <w:tbl>
      <w:tblPr>
        <w:tblStyle w:val="Tableausimple1"/>
        <w:tblW w:w="0" w:type="auto"/>
        <w:tblLook w:val="04A0" w:firstRow="1" w:lastRow="0" w:firstColumn="1" w:lastColumn="0" w:noHBand="0" w:noVBand="1"/>
      </w:tblPr>
      <w:tblGrid>
        <w:gridCol w:w="10744"/>
      </w:tblGrid>
      <w:tr w:rsidR="006719A5" w:rsidRPr="006719A5" w14:paraId="5CC3B388" w14:textId="77777777" w:rsidTr="003D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4" w:type="dxa"/>
            <w:tcBorders>
              <w:top w:val="nil"/>
              <w:left w:val="nil"/>
              <w:bottom w:val="nil"/>
              <w:right w:val="nil"/>
            </w:tcBorders>
            <w:shd w:val="clear" w:color="auto" w:fill="D9D9D9" w:themeFill="background1" w:themeFillShade="D9"/>
          </w:tcPr>
          <w:p w14:paraId="64E38E2B" w14:textId="77777777" w:rsidR="003D30A6" w:rsidRDefault="003D30A6" w:rsidP="003D30A6">
            <w:pPr>
              <w:rPr>
                <w:rFonts w:ascii="Cambria" w:hAnsi="Cambria"/>
                <w:i/>
                <w:sz w:val="18"/>
                <w:szCs w:val="18"/>
                <w:lang w:val="fr-CA"/>
              </w:rPr>
            </w:pPr>
          </w:p>
          <w:p w14:paraId="7960FF67" w14:textId="77777777" w:rsidR="006719A5" w:rsidRDefault="006719A5" w:rsidP="003D30A6">
            <w:pPr>
              <w:rPr>
                <w:rFonts w:ascii="Cambria" w:hAnsi="Cambria" w:cs="Simplified Arabic Fixed"/>
                <w:i/>
                <w:sz w:val="18"/>
                <w:szCs w:val="18"/>
                <w:lang w:val="fr-CA"/>
              </w:rPr>
            </w:pPr>
            <w:r w:rsidRPr="006719A5">
              <w:rPr>
                <w:rFonts w:ascii="Cambria" w:hAnsi="Cambria"/>
                <w:b w:val="0"/>
                <w:bCs w:val="0"/>
                <w:i/>
                <w:sz w:val="18"/>
                <w:szCs w:val="18"/>
                <w:lang w:val="fr-CA"/>
              </w:rPr>
              <w:t>Tous les joueurs faisant partie du territoire couvert par l’ABCO sont tenus de s’inscrire à l’aide de ce formulaire et de défrayer les coûts se rattachant à la catégorie concernée.  Dans l’éventualité o</w:t>
            </w:r>
            <w:r w:rsidRPr="006719A5">
              <w:rPr>
                <w:rFonts w:ascii="Cambria" w:hAnsi="Cambria" w:cs="Simplified Arabic Fixed"/>
                <w:b w:val="0"/>
                <w:bCs w:val="0"/>
                <w:i/>
                <w:sz w:val="18"/>
                <w:szCs w:val="18"/>
                <w:lang w:val="fr-CA"/>
              </w:rPr>
              <w:t>ù un joueur était sélectionné par le AA ou demandait une dérogation et que celle-ci était accordée, ce dernier serait automatiquement remboursé.</w:t>
            </w:r>
          </w:p>
          <w:p w14:paraId="481B5CCB" w14:textId="08D1F2EC" w:rsidR="003D30A6" w:rsidRPr="006719A5" w:rsidRDefault="003D30A6" w:rsidP="003D30A6">
            <w:pPr>
              <w:rPr>
                <w:rFonts w:ascii="Cambria" w:hAnsi="Cambria" w:cs="Simplified Arabic Fixed"/>
                <w:b w:val="0"/>
                <w:bCs w:val="0"/>
                <w:i/>
                <w:sz w:val="18"/>
                <w:szCs w:val="18"/>
                <w:lang w:val="fr-CA"/>
              </w:rPr>
            </w:pPr>
          </w:p>
        </w:tc>
      </w:tr>
    </w:tbl>
    <w:p w14:paraId="651433F2" w14:textId="77777777" w:rsidR="00687CFB" w:rsidRPr="00853881" w:rsidRDefault="00687CFB" w:rsidP="006719A5">
      <w:pPr>
        <w:rPr>
          <w:sz w:val="13"/>
          <w:szCs w:val="13"/>
          <w:lang w:val="fr-CA"/>
        </w:rPr>
      </w:pPr>
    </w:p>
    <w:sectPr w:rsidR="00687CFB" w:rsidRPr="00853881" w:rsidSect="008307BE">
      <w:headerReference w:type="default" r:id="rId12"/>
      <w:pgSz w:w="11906" w:h="16838" w:code="9"/>
      <w:pgMar w:top="0" w:right="576" w:bottom="720" w:left="576" w:header="397"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536C6" w14:textId="77777777" w:rsidR="00F2610F" w:rsidRDefault="00F2610F" w:rsidP="001A0130">
      <w:r>
        <w:separator/>
      </w:r>
    </w:p>
  </w:endnote>
  <w:endnote w:type="continuationSeparator" w:id="0">
    <w:p w14:paraId="0B9EA9A9" w14:textId="77777777" w:rsidR="00F2610F" w:rsidRDefault="00F2610F" w:rsidP="001A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implified Arabic Fixed">
    <w:panose1 w:val="02070309020205020404"/>
    <w:charset w:val="00"/>
    <w:family w:val="modern"/>
    <w:pitch w:val="fixed"/>
    <w:sig w:usb0="00002003" w:usb1="0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54032" w14:textId="77777777" w:rsidR="00F2610F" w:rsidRDefault="00F2610F" w:rsidP="001A0130">
      <w:r>
        <w:separator/>
      </w:r>
    </w:p>
  </w:footnote>
  <w:footnote w:type="continuationSeparator" w:id="0">
    <w:p w14:paraId="311E48EC" w14:textId="77777777" w:rsidR="00F2610F" w:rsidRDefault="00F2610F" w:rsidP="001A0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F1BC" w14:textId="77777777" w:rsidR="001A0130" w:rsidRDefault="00FD35A6">
    <w:pPr>
      <w:pStyle w:val="En-tte"/>
    </w:pPr>
    <w:r>
      <w:rPr>
        <w:noProof/>
        <w:lang w:bidi="fr-FR"/>
      </w:rPr>
      <mc:AlternateContent>
        <mc:Choice Requires="wpg">
          <w:drawing>
            <wp:anchor distT="0" distB="0" distL="114300" distR="114300" simplePos="0" relativeHeight="251664384" behindDoc="0" locked="0" layoutInCell="1" allowOverlap="1" wp14:anchorId="406924F3" wp14:editId="33DAEFA4">
              <wp:simplePos x="0" y="0"/>
              <wp:positionH relativeFrom="page">
                <wp:posOffset>350062</wp:posOffset>
              </wp:positionH>
              <wp:positionV relativeFrom="page">
                <wp:posOffset>391026</wp:posOffset>
              </wp:positionV>
              <wp:extent cx="6826180" cy="1028588"/>
              <wp:effectExtent l="0" t="0" r="0" b="635"/>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6180" cy="1028588"/>
                        <a:chOff x="205740" y="174430"/>
                        <a:chExt cx="6828083" cy="1028427"/>
                      </a:xfrm>
                    </wpg:grpSpPr>
                    <pic:pic xmlns:pic="http://schemas.openxmlformats.org/drawingml/2006/picture">
                      <pic:nvPicPr>
                        <pic:cNvPr id="2" name="Imag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1413880" y="174430"/>
                          <a:ext cx="5619943" cy="1028427"/>
                        </a:xfrm>
                        <a:prstGeom prst="snip1Rect">
                          <a:avLst>
                            <a:gd name="adj" fmla="val 31795"/>
                          </a:avLst>
                        </a:prstGeom>
                      </pic:spPr>
                    </pic:pic>
                    <wpg:grpSp>
                      <wpg:cNvPr id="21" name="Groupe 21"/>
                      <wpg:cNvGrpSpPr/>
                      <wpg:grpSpPr>
                        <a:xfrm>
                          <a:off x="205740" y="312420"/>
                          <a:ext cx="644436" cy="644436"/>
                          <a:chOff x="0" y="0"/>
                          <a:chExt cx="644436" cy="644436"/>
                        </a:xfrm>
                      </wpg:grpSpPr>
                      <wps:wsp>
                        <wps:cNvPr id="22" name="Ovale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e 22" descr="Icône de mise à jour d’informations"/>
                        <wpg:cNvGrpSpPr/>
                        <wpg:grpSpPr>
                          <a:xfrm>
                            <a:off x="144780" y="14478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EC94A6" id="Groupe 26" o:spid="_x0000_s1026" alt="&quot;&quot;" style="position:absolute;margin-left:27.55pt;margin-top:30.8pt;width:537.5pt;height:81pt;z-index:251664384;mso-position-horizontal-relative:page;mso-position-vertical-relative:page;mso-width-relative:margin;mso-height-relative:margin" coordorigin="2057,1744" coordsize="68280,102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quot;&quot;" style="position:absolute;left:14138;top:1744;width:56200;height:10284;visibility:visible;mso-wrap-style:square" coordsize="5619943,1028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" path="m,l5292955,r326988,326988l5619943,1028427,,1028427,,xe">
                <v:imagedata r:id="rId2" o:title=""/>
                <v:formulas/>
                <v:path o:extrusionok="t" o:connecttype="custom" o:connectlocs="0,0;5292955,0;5619943,326988;5619943,1028427;0,1028427;0,0" o:connectangles="0,0,0,0,0,0"/>
              </v:shape>
              <v:group id="Groupe 21" o:spid="_x0000_s1028" style="position:absolute;left:2057;top:3124;width:6444;height:6444" coordsize="6444,6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oval id="Ovale 22" o:spid="_x0000_s1029" alt="&quot;&quot;" style="position:absolute;width:6444;height:64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" fillcolor="white [3212]" stroked="f" strokeweight="1pt">
                  <v:fill opacity="15677f"/>
                </v:oval>
                <v:group id="Groupe 22" o:spid="_x0000_s1030" alt="Icône de mise à jour d’informations" style="position:absolute;left:1447;top:1447;width:3561;height:3600" coordsize="41381,41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Forme libre : Forme 24" o:spid="_x0000_s1031" style="position:absolute;top:2028;width:39147;height:39815;visibility:visible;mso-wrap-style:square;v-text-anchor:middle" coordsize="3914775,3981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&#13;&#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o:spid="_x0000_s1032" style="position:absolute;left:12711;width:28670;height:28956;visibility:visible;mso-wrap-style:square;v-text-anchor:middle" coordsize="2867025,289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&#13;&#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16F344D"/>
    <w:multiLevelType w:val="hybridMultilevel"/>
    <w:tmpl w:val="E0D6F3FC"/>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404366"/>
    <w:rsid w:val="00000D3E"/>
    <w:rsid w:val="000B274C"/>
    <w:rsid w:val="001A0130"/>
    <w:rsid w:val="001B7268"/>
    <w:rsid w:val="001F70DB"/>
    <w:rsid w:val="00232876"/>
    <w:rsid w:val="00267116"/>
    <w:rsid w:val="00282CD8"/>
    <w:rsid w:val="002914DF"/>
    <w:rsid w:val="0029225C"/>
    <w:rsid w:val="002F58E0"/>
    <w:rsid w:val="003256FD"/>
    <w:rsid w:val="00355DEE"/>
    <w:rsid w:val="00373FB4"/>
    <w:rsid w:val="003B49EC"/>
    <w:rsid w:val="003D30A6"/>
    <w:rsid w:val="003D55FB"/>
    <w:rsid w:val="003D6962"/>
    <w:rsid w:val="003F5910"/>
    <w:rsid w:val="00402433"/>
    <w:rsid w:val="00404366"/>
    <w:rsid w:val="00480B11"/>
    <w:rsid w:val="004A4FFE"/>
    <w:rsid w:val="004B47A9"/>
    <w:rsid w:val="004F0368"/>
    <w:rsid w:val="005278E1"/>
    <w:rsid w:val="005929B9"/>
    <w:rsid w:val="005A20B8"/>
    <w:rsid w:val="005A54C3"/>
    <w:rsid w:val="005A7148"/>
    <w:rsid w:val="005E6FA8"/>
    <w:rsid w:val="0061225F"/>
    <w:rsid w:val="00616993"/>
    <w:rsid w:val="006662D2"/>
    <w:rsid w:val="006719A5"/>
    <w:rsid w:val="00687CFB"/>
    <w:rsid w:val="00696B6E"/>
    <w:rsid w:val="006A5F0E"/>
    <w:rsid w:val="006B060D"/>
    <w:rsid w:val="006B4464"/>
    <w:rsid w:val="006C28FD"/>
    <w:rsid w:val="006E46AA"/>
    <w:rsid w:val="00735E4A"/>
    <w:rsid w:val="00765F60"/>
    <w:rsid w:val="007718C6"/>
    <w:rsid w:val="007E24B9"/>
    <w:rsid w:val="007F73A6"/>
    <w:rsid w:val="008045C5"/>
    <w:rsid w:val="008307BE"/>
    <w:rsid w:val="00835F7E"/>
    <w:rsid w:val="00850107"/>
    <w:rsid w:val="00853881"/>
    <w:rsid w:val="008607E1"/>
    <w:rsid w:val="00866BB6"/>
    <w:rsid w:val="00872D54"/>
    <w:rsid w:val="00894F3A"/>
    <w:rsid w:val="008B6F7F"/>
    <w:rsid w:val="008C5BB3"/>
    <w:rsid w:val="009075D1"/>
    <w:rsid w:val="009560B1"/>
    <w:rsid w:val="00957DA1"/>
    <w:rsid w:val="009607CC"/>
    <w:rsid w:val="009D0439"/>
    <w:rsid w:val="009E70CA"/>
    <w:rsid w:val="00AC1D51"/>
    <w:rsid w:val="00AF1F6A"/>
    <w:rsid w:val="00AF6F9D"/>
    <w:rsid w:val="00B10841"/>
    <w:rsid w:val="00B21289"/>
    <w:rsid w:val="00B23F60"/>
    <w:rsid w:val="00B25331"/>
    <w:rsid w:val="00B42D01"/>
    <w:rsid w:val="00B87EFE"/>
    <w:rsid w:val="00B95F7A"/>
    <w:rsid w:val="00BA66C3"/>
    <w:rsid w:val="00BC6320"/>
    <w:rsid w:val="00C24626"/>
    <w:rsid w:val="00CB16D2"/>
    <w:rsid w:val="00CB7A73"/>
    <w:rsid w:val="00CD05DC"/>
    <w:rsid w:val="00CD5B0D"/>
    <w:rsid w:val="00DB3723"/>
    <w:rsid w:val="00DC1831"/>
    <w:rsid w:val="00E15AF6"/>
    <w:rsid w:val="00E22734"/>
    <w:rsid w:val="00E3286D"/>
    <w:rsid w:val="00E413DD"/>
    <w:rsid w:val="00EC02E6"/>
    <w:rsid w:val="00ED768E"/>
    <w:rsid w:val="00EF1027"/>
    <w:rsid w:val="00EF5087"/>
    <w:rsid w:val="00F2610F"/>
    <w:rsid w:val="00F32E99"/>
    <w:rsid w:val="00F40180"/>
    <w:rsid w:val="00F53FDC"/>
    <w:rsid w:val="00F72BAF"/>
    <w:rsid w:val="00FA3EB3"/>
    <w:rsid w:val="00FB4329"/>
    <w:rsid w:val="00FB78EE"/>
    <w:rsid w:val="00FC026D"/>
    <w:rsid w:val="00FD35A6"/>
    <w:rsid w:val="00FF012F"/>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102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Titre1">
    <w:name w:val="heading 1"/>
    <w:basedOn w:val="Normal"/>
    <w:next w:val="Normal"/>
    <w:link w:val="Titre1Car"/>
    <w:uiPriority w:val="9"/>
    <w:qFormat/>
    <w:rsid w:val="00F53FDC"/>
    <w:pPr>
      <w:keepNext/>
      <w:keepLines/>
      <w:spacing w:before="240"/>
      <w:outlineLvl w:val="0"/>
    </w:pPr>
    <w:rPr>
      <w:rFonts w:asciiTheme="majorHAnsi" w:eastAsiaTheme="majorEastAsia" w:hAnsiTheme="majorHAnsi" w:cstheme="majorBidi"/>
      <w:b/>
      <w:color w:val="1F497D" w:themeColor="text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semiHidden/>
    <w:rsid w:val="001A0130"/>
    <w:pPr>
      <w:tabs>
        <w:tab w:val="center" w:pos="4680"/>
        <w:tab w:val="right" w:pos="9360"/>
      </w:tabs>
    </w:pPr>
  </w:style>
  <w:style w:type="character" w:customStyle="1" w:styleId="PieddepageCar">
    <w:name w:val="Pied de page Car"/>
    <w:basedOn w:val="Policepardfaut"/>
    <w:link w:val="Pieddepage"/>
    <w:uiPriority w:val="99"/>
    <w:semiHidden/>
    <w:rsid w:val="00CB16D2"/>
  </w:style>
  <w:style w:type="paragraph" w:styleId="NormalWeb">
    <w:name w:val="Normal (Web)"/>
    <w:basedOn w:val="Normal"/>
    <w:uiPriority w:val="99"/>
    <w:semiHidden/>
    <w:rsid w:val="001A0130"/>
    <w:pPr>
      <w:spacing w:before="100" w:beforeAutospacing="1" w:after="100" w:afterAutospacing="1"/>
    </w:pPr>
    <w:rPr>
      <w:rFonts w:ascii="Times New Roman" w:eastAsiaTheme="minorEastAsia" w:hAnsi="Times New Roman" w:cs="Times New Roman"/>
      <w:sz w:val="24"/>
      <w:szCs w:val="24"/>
    </w:rPr>
  </w:style>
  <w:style w:type="paragraph" w:styleId="Paragraphedeliste">
    <w:name w:val="List Paragraph"/>
    <w:basedOn w:val="Normal"/>
    <w:uiPriority w:val="99"/>
    <w:qFormat/>
    <w:rsid w:val="001A0130"/>
    <w:pPr>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line="216" w:lineRule="auto"/>
    </w:pPr>
    <w:rPr>
      <w:i/>
      <w:sz w:val="16"/>
    </w:rPr>
  </w:style>
  <w:style w:type="paragraph" w:styleId="Signature">
    <w:name w:val="Signature"/>
    <w:basedOn w:val="Normal"/>
    <w:link w:val="SignatureCar"/>
    <w:uiPriority w:val="99"/>
    <w:rsid w:val="00CB16D2"/>
    <w:pPr>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rPr>
      <w:sz w:val="18"/>
    </w:rPr>
  </w:style>
  <w:style w:type="table" w:customStyle="1" w:styleId="Heuresdouverture">
    <w:name w:val="Heures d’ouverture"/>
    <w:basedOn w:val="TableauNormal"/>
    <w:uiPriority w:val="99"/>
    <w:rsid w:val="00FD35A6"/>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table" w:styleId="Tableausimple1">
    <w:name w:val="Plain Table 1"/>
    <w:basedOn w:val="TableauNormal"/>
    <w:uiPriority w:val="41"/>
    <w:rsid w:val="00B2128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tedebasdepage">
    <w:name w:val="footnote text"/>
    <w:basedOn w:val="Normal"/>
    <w:link w:val="NotedebasdepageCar"/>
    <w:uiPriority w:val="99"/>
    <w:unhideWhenUsed/>
    <w:rsid w:val="006B4464"/>
    <w:rPr>
      <w:sz w:val="20"/>
      <w:szCs w:val="20"/>
    </w:rPr>
  </w:style>
  <w:style w:type="character" w:customStyle="1" w:styleId="NotedebasdepageCar">
    <w:name w:val="Note de bas de page Car"/>
    <w:basedOn w:val="Policepardfaut"/>
    <w:link w:val="Notedebasdepage"/>
    <w:uiPriority w:val="99"/>
    <w:rsid w:val="006B4464"/>
    <w:rPr>
      <w:sz w:val="20"/>
      <w:szCs w:val="20"/>
    </w:rPr>
  </w:style>
  <w:style w:type="character" w:styleId="Appelnotedebasdep">
    <w:name w:val="footnote reference"/>
    <w:basedOn w:val="Policepardfaut"/>
    <w:uiPriority w:val="99"/>
    <w:semiHidden/>
    <w:unhideWhenUsed/>
    <w:rsid w:val="006B44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981015">
      <w:bodyDiv w:val="1"/>
      <w:marLeft w:val="0"/>
      <w:marRight w:val="0"/>
      <w:marTop w:val="0"/>
      <w:marBottom w:val="0"/>
      <w:divBdr>
        <w:top w:val="none" w:sz="0" w:space="0" w:color="auto"/>
        <w:left w:val="none" w:sz="0" w:space="0" w:color="auto"/>
        <w:bottom w:val="none" w:sz="0" w:space="0" w:color="auto"/>
        <w:right w:val="none" w:sz="0" w:space="0" w:color="auto"/>
      </w:divBdr>
    </w:div>
    <w:div w:id="181502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ineLangevin/Library/Containers/com.microsoft.Word/Data/Library/Application%20Support/Microsoft/Office/16.0/DTS/Search/%7b1CBD0E7B-D593-0F4A-832A-8A9E9E72CB44%7dtf22762757.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DC23CB-35B3-894B-8B8E-C3B76DD25C1D}">
  <ds:schemaRefs>
    <ds:schemaRef ds:uri="http://schemas.openxmlformats.org/officeDocument/2006/bibliography"/>
  </ds:schemaRefs>
</ds:datastoreItem>
</file>

<file path=customXml/itemProps4.xml><?xml version="1.0" encoding="utf-8"?>
<ds:datastoreItem xmlns:ds="http://schemas.openxmlformats.org/officeDocument/2006/customXml" ds:itemID="{5C8FD774-1B5E-437E-BA97-7C2A38EA27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{1CBD0E7B-D593-0F4A-832A-8A9E9E72CB44}tf22762757.dotx</Template>
  <TotalTime>0</TotalTime>
  <Pages>1</Pages>
  <Words>578</Words>
  <Characters>3184</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2022-02-06T19:56:00Z</dcterms:created>
  <dcterms:modified xsi:type="dcterms:W3CDTF">2022-02-06T19:56:00Z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